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9E19B6" w14:textId="1FA844B9" w:rsidR="009E3445" w:rsidRPr="009E3445" w:rsidRDefault="009E3445" w:rsidP="00AA2178">
      <w:pPr>
        <w:rPr>
          <w:b/>
          <w:bCs/>
          <w:sz w:val="40"/>
          <w:szCs w:val="40"/>
        </w:rPr>
      </w:pPr>
      <w:r w:rsidRPr="009E3445">
        <w:rPr>
          <w:b/>
          <w:bCs/>
          <w:sz w:val="40"/>
          <w:szCs w:val="40"/>
        </w:rPr>
        <w:t xml:space="preserve">Paketzentrum Härkingen </w:t>
      </w:r>
    </w:p>
    <w:p w14:paraId="459CC69C" w14:textId="2FF75550" w:rsidR="005C2563" w:rsidRDefault="0075609C" w:rsidP="00AA2178">
      <w:pPr>
        <w:rPr>
          <w:sz w:val="36"/>
          <w:szCs w:val="36"/>
        </w:rPr>
      </w:pPr>
      <w:r>
        <w:rPr>
          <w:sz w:val="36"/>
          <w:szCs w:val="36"/>
        </w:rPr>
        <w:t>Parkordnung</w:t>
      </w:r>
    </w:p>
    <w:p w14:paraId="65B88CDC" w14:textId="4245E702" w:rsidR="009E3445" w:rsidRDefault="009E3445" w:rsidP="00AA2178">
      <w:pPr>
        <w:rPr>
          <w:sz w:val="36"/>
          <w:szCs w:val="36"/>
        </w:rPr>
      </w:pPr>
    </w:p>
    <w:p w14:paraId="3DA245DE" w14:textId="2BA491E9" w:rsidR="00BB2473" w:rsidRDefault="00902F2C" w:rsidP="00C75F1D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710CB2" wp14:editId="05575736">
                <wp:simplePos x="0" y="0"/>
                <wp:positionH relativeFrom="column">
                  <wp:posOffset>5669915</wp:posOffset>
                </wp:positionH>
                <wp:positionV relativeFrom="paragraph">
                  <wp:posOffset>5079</wp:posOffset>
                </wp:positionV>
                <wp:extent cx="1000125" cy="523875"/>
                <wp:effectExtent l="0" t="0" r="9525" b="9525"/>
                <wp:wrapNone/>
                <wp:docPr id="48064782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523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D63F72" w14:textId="44E83C00" w:rsidR="00722A7E" w:rsidRPr="00E10FF3" w:rsidRDefault="00722A7E" w:rsidP="00722A7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10FF3">
                              <w:rPr>
                                <w:color w:val="000000" w:themeColor="text1"/>
                              </w:rPr>
                              <w:t>B</w:t>
                            </w:r>
                            <w:r>
                              <w:rPr>
                                <w:color w:val="000000" w:themeColor="text1"/>
                              </w:rPr>
                              <w:t>ushaltestelle</w:t>
                            </w:r>
                            <w:r w:rsidR="00902F2C">
                              <w:rPr>
                                <w:color w:val="000000" w:themeColor="text1"/>
                              </w:rPr>
                              <w:t>: Altgraben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90000" rIns="10800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10CB2" id="Rechteck 5" o:spid="_x0000_s1026" style="position:absolute;left:0;text-align:left;margin-left:446.45pt;margin-top:.4pt;width:78.75pt;height:4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" fillcolor="#00b0f0" stroked="f" strokeweight=".5pt">
                <v:textbox inset="3mm,2.5mm,3mm,2.5mm">
                  <w:txbxContent>
                    <w:p w14:paraId="75D63F72" w14:textId="44E83C00" w:rsidR="00722A7E" w:rsidRPr="00E10FF3" w:rsidRDefault="00722A7E" w:rsidP="00722A7E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E10FF3">
                        <w:rPr>
                          <w:color w:val="000000" w:themeColor="text1"/>
                        </w:rPr>
                        <w:t>B</w:t>
                      </w:r>
                      <w:r>
                        <w:rPr>
                          <w:color w:val="000000" w:themeColor="text1"/>
                        </w:rPr>
                        <w:t>ushaltestelle</w:t>
                      </w:r>
                      <w:r w:rsidR="00902F2C">
                        <w:rPr>
                          <w:color w:val="000000" w:themeColor="text1"/>
                        </w:rPr>
                        <w:t>: Altgraben</w:t>
                      </w:r>
                    </w:p>
                  </w:txbxContent>
                </v:textbox>
              </v:rect>
            </w:pict>
          </mc:Fallback>
        </mc:AlternateContent>
      </w:r>
      <w:r w:rsidR="001E61F3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FB51F4" wp14:editId="37DC32A2">
                <wp:simplePos x="0" y="0"/>
                <wp:positionH relativeFrom="column">
                  <wp:posOffset>1774190</wp:posOffset>
                </wp:positionH>
                <wp:positionV relativeFrom="paragraph">
                  <wp:posOffset>1824355</wp:posOffset>
                </wp:positionV>
                <wp:extent cx="809625" cy="514350"/>
                <wp:effectExtent l="0" t="0" r="9525" b="0"/>
                <wp:wrapNone/>
                <wp:docPr id="1721827700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5143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E24A22" w14:textId="69AE510F" w:rsidR="00E10FF3" w:rsidRPr="00E10FF3" w:rsidRDefault="00E10FF3" w:rsidP="00E10FF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10FF3">
                              <w:rPr>
                                <w:color w:val="000000" w:themeColor="text1"/>
                              </w:rPr>
                              <w:t>Besucher Parkplätze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90000" rIns="10800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B51F4" id="_x0000_s1027" style="position:absolute;left:0;text-align:left;margin-left:139.7pt;margin-top:143.65pt;width:63.75pt;height:4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" fillcolor="#00b0f0" stroked="f" strokeweight=".5pt">
                <v:textbox inset="3mm,2.5mm,3mm,2.5mm">
                  <w:txbxContent>
                    <w:p w14:paraId="4CE24A22" w14:textId="69AE510F" w:rsidR="00E10FF3" w:rsidRPr="00E10FF3" w:rsidRDefault="00E10FF3" w:rsidP="00E10FF3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E10FF3">
                        <w:rPr>
                          <w:color w:val="000000" w:themeColor="text1"/>
                        </w:rPr>
                        <w:t>Besucher Parkplätze</w:t>
                      </w:r>
                    </w:p>
                  </w:txbxContent>
                </v:textbox>
              </v:rect>
            </w:pict>
          </mc:Fallback>
        </mc:AlternateContent>
      </w:r>
      <w:r w:rsidR="00722A7E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34F938" wp14:editId="2250A201">
                <wp:simplePos x="0" y="0"/>
                <wp:positionH relativeFrom="column">
                  <wp:posOffset>6031865</wp:posOffset>
                </wp:positionH>
                <wp:positionV relativeFrom="paragraph">
                  <wp:posOffset>452755</wp:posOffset>
                </wp:positionV>
                <wp:extent cx="284480" cy="466725"/>
                <wp:effectExtent l="0" t="0" r="1270" b="9525"/>
                <wp:wrapNone/>
                <wp:docPr id="772180224" name="Pfeil: nach unt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466725"/>
                        </a:xfrm>
                        <a:prstGeom prst="downArrow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108000" tIns="90000" rIns="10800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F3278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: nach unten 4" o:spid="_x0000_s1026" type="#_x0000_t67" style="position:absolute;margin-left:474.95pt;margin-top:35.65pt;width:22.4pt;height:3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" adj="15017" fillcolor="#00b0f0" stroked="f" strokeweight=".5pt">
                <v:textbox inset="3mm,2.5mm,3mm,2.5mm"/>
              </v:shape>
            </w:pict>
          </mc:Fallback>
        </mc:AlternateContent>
      </w:r>
      <w:r w:rsidR="001119E1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CCE50F" wp14:editId="4DB86B7B">
                <wp:simplePos x="0" y="0"/>
                <wp:positionH relativeFrom="column">
                  <wp:posOffset>1774190</wp:posOffset>
                </wp:positionH>
                <wp:positionV relativeFrom="paragraph">
                  <wp:posOffset>2072005</wp:posOffset>
                </wp:positionV>
                <wp:extent cx="1419225" cy="1000125"/>
                <wp:effectExtent l="38100" t="0" r="28575" b="85725"/>
                <wp:wrapNone/>
                <wp:docPr id="1216843634" name="Freihandform: 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000125"/>
                        </a:xfrm>
                        <a:custGeom>
                          <a:avLst/>
                          <a:gdLst>
                            <a:gd name="connsiteX0" fmla="*/ 1419225 w 1419225"/>
                            <a:gd name="connsiteY0" fmla="*/ 0 h 1000125"/>
                            <a:gd name="connsiteX1" fmla="*/ 790575 w 1419225"/>
                            <a:gd name="connsiteY1" fmla="*/ 314325 h 1000125"/>
                            <a:gd name="connsiteX2" fmla="*/ 733425 w 1419225"/>
                            <a:gd name="connsiteY2" fmla="*/ 609600 h 1000125"/>
                            <a:gd name="connsiteX3" fmla="*/ 0 w 1419225"/>
                            <a:gd name="connsiteY3" fmla="*/ 1000125 h 1000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419225" h="1000125">
                              <a:moveTo>
                                <a:pt x="1419225" y="0"/>
                              </a:moveTo>
                              <a:cubicBezTo>
                                <a:pt x="1162050" y="106362"/>
                                <a:pt x="904875" y="212725"/>
                                <a:pt x="790575" y="314325"/>
                              </a:cubicBezTo>
                              <a:cubicBezTo>
                                <a:pt x="676275" y="415925"/>
                                <a:pt x="865187" y="495300"/>
                                <a:pt x="733425" y="609600"/>
                              </a:cubicBezTo>
                              <a:cubicBezTo>
                                <a:pt x="601663" y="723900"/>
                                <a:pt x="300831" y="862012"/>
                                <a:pt x="0" y="1000125"/>
                              </a:cubicBezTo>
                            </a:path>
                          </a:pathLst>
                        </a:custGeom>
                        <a:ln>
                          <a:headEnd type="none" w="med" len="med"/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59288" id="Freihandform: Form 10" o:spid="_x0000_s1026" style="position:absolute;margin-left:139.7pt;margin-top:163.15pt;width:111.75pt;height:7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19225,1000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" path="m1419225,c1162050,106362,904875,212725,790575,314325,676275,415925,865187,495300,733425,609600,601663,723900,300831,862012,,1000125e" filled="f" strokecolor="black [3200]" strokeweight="1.5pt">
                <v:stroke endarrow="open" joinstyle="miter"/>
                <v:path arrowok="t" o:connecttype="custom" o:connectlocs="1419225,0;790575,314325;733425,609600;0,1000125" o:connectangles="0,0,0,0"/>
              </v:shape>
            </w:pict>
          </mc:Fallback>
        </mc:AlternateContent>
      </w:r>
      <w:r w:rsidR="005F5F4C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BA1902" wp14:editId="41DBD48A">
                <wp:simplePos x="0" y="0"/>
                <wp:positionH relativeFrom="column">
                  <wp:posOffset>1107440</wp:posOffset>
                </wp:positionH>
                <wp:positionV relativeFrom="paragraph">
                  <wp:posOffset>2834005</wp:posOffset>
                </wp:positionV>
                <wp:extent cx="436880" cy="238125"/>
                <wp:effectExtent l="0" t="0" r="1270" b="9525"/>
                <wp:wrapNone/>
                <wp:docPr id="720076486" name="Pfeil: nach recht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880" cy="238125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108000" tIns="90000" rIns="10800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38AB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5" o:spid="_x0000_s1026" type="#_x0000_t13" style="position:absolute;margin-left:87.2pt;margin-top:223.15pt;width:34.4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" adj="15713" fillcolor="#fc0 [3205]" stroked="f" strokeweight=".5pt">
                <v:textbox inset="3mm,2.5mm,3mm,2.5mm"/>
              </v:shape>
            </w:pict>
          </mc:Fallback>
        </mc:AlternateContent>
      </w:r>
      <w:r w:rsidR="009850DB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A9B028" wp14:editId="5DF72261">
                <wp:simplePos x="0" y="0"/>
                <wp:positionH relativeFrom="column">
                  <wp:posOffset>374015</wp:posOffset>
                </wp:positionH>
                <wp:positionV relativeFrom="paragraph">
                  <wp:posOffset>2757805</wp:posOffset>
                </wp:positionV>
                <wp:extent cx="819150" cy="419100"/>
                <wp:effectExtent l="0" t="0" r="0" b="0"/>
                <wp:wrapNone/>
                <wp:docPr id="532487227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191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CA14AB" w14:textId="3DEA5678" w:rsidR="009850DB" w:rsidRPr="00E10FF3" w:rsidRDefault="009850DB" w:rsidP="009850DB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10FF3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ingang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90000" rIns="10800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A9B028" id="_x0000_s1028" style="position:absolute;left:0;text-align:left;margin-left:29.45pt;margin-top:217.15pt;width:64.5pt;height:3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" fillcolor="#fc0 [3205]" stroked="f" strokeweight=".5pt">
                <v:textbox inset="3mm,2.5mm,3mm,2.5mm">
                  <w:txbxContent>
                    <w:p w14:paraId="78CA14AB" w14:textId="3DEA5678" w:rsidR="009850DB" w:rsidRPr="00E10FF3" w:rsidRDefault="009850DB" w:rsidP="009850DB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E10FF3">
                        <w:rPr>
                          <w:color w:val="000000" w:themeColor="text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color w:val="000000" w:themeColor="text1"/>
                          <w:sz w:val="22"/>
                          <w:szCs w:val="22"/>
                        </w:rPr>
                        <w:t>ingang</w:t>
                      </w:r>
                    </w:p>
                  </w:txbxContent>
                </v:textbox>
              </v:rect>
            </w:pict>
          </mc:Fallback>
        </mc:AlternateContent>
      </w:r>
      <w:r w:rsidR="009850DB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863058" wp14:editId="650C119D">
                <wp:simplePos x="0" y="0"/>
                <wp:positionH relativeFrom="column">
                  <wp:posOffset>3422015</wp:posOffset>
                </wp:positionH>
                <wp:positionV relativeFrom="paragraph">
                  <wp:posOffset>1995805</wp:posOffset>
                </wp:positionV>
                <wp:extent cx="533400" cy="19050"/>
                <wp:effectExtent l="38100" t="76200" r="0" b="114300"/>
                <wp:wrapNone/>
                <wp:docPr id="246935152" name="Gerade Verbindung mit Pfe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19050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4F70E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7" o:spid="_x0000_s1026" type="#_x0000_t32" style="position:absolute;margin-left:269.45pt;margin-top:157.15pt;width:42pt;height:1.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" strokecolor="black [3200]" strokeweight="1.5pt">
                <v:stroke endarrow="open" joinstyle="miter"/>
              </v:shape>
            </w:pict>
          </mc:Fallback>
        </mc:AlternateContent>
      </w:r>
      <w:r w:rsidR="009850DB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70B823" wp14:editId="00A40EA2">
                <wp:simplePos x="0" y="0"/>
                <wp:positionH relativeFrom="column">
                  <wp:posOffset>4069715</wp:posOffset>
                </wp:positionH>
                <wp:positionV relativeFrom="paragraph">
                  <wp:posOffset>919480</wp:posOffset>
                </wp:positionV>
                <wp:extent cx="1981200" cy="1009650"/>
                <wp:effectExtent l="38100" t="0" r="19050" b="57150"/>
                <wp:wrapNone/>
                <wp:docPr id="1167326601" name="Gerade Verbindung mit Pfe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1200" cy="1009650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275E7C" id="Gerade Verbindung mit Pfeil 6" o:spid="_x0000_s1026" type="#_x0000_t32" style="position:absolute;margin-left:320.45pt;margin-top:72.4pt;width:156pt;height:79.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" strokecolor="black [3200]" strokeweight="1.5pt">
                <v:stroke endarrow="open" joinstyle="miter"/>
              </v:shape>
            </w:pict>
          </mc:Fallback>
        </mc:AlternateContent>
      </w:r>
      <w:r w:rsidR="009850DB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0DFC6D" wp14:editId="1730E582">
                <wp:simplePos x="0" y="0"/>
                <wp:positionH relativeFrom="column">
                  <wp:posOffset>4069715</wp:posOffset>
                </wp:positionH>
                <wp:positionV relativeFrom="paragraph">
                  <wp:posOffset>919480</wp:posOffset>
                </wp:positionV>
                <wp:extent cx="1962150" cy="1057275"/>
                <wp:effectExtent l="0" t="0" r="0" b="0"/>
                <wp:wrapNone/>
                <wp:docPr id="1605502524" name="Freihandform: 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057275"/>
                        </a:xfrm>
                        <a:custGeom>
                          <a:avLst/>
                          <a:gdLst>
                            <a:gd name="connsiteX0" fmla="*/ 1962150 w 1962150"/>
                            <a:gd name="connsiteY0" fmla="*/ 0 h 1057275"/>
                            <a:gd name="connsiteX1" fmla="*/ 0 w 1962150"/>
                            <a:gd name="connsiteY1" fmla="*/ 1057275 h 1057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962150" h="1057275">
                              <a:moveTo>
                                <a:pt x="1962150" y="0"/>
                              </a:moveTo>
                              <a:cubicBezTo>
                                <a:pt x="1200943" y="495300"/>
                                <a:pt x="439737" y="990600"/>
                                <a:pt x="0" y="1057275"/>
                              </a:cubicBezTo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5B0FD" id="Freihandform: Form 3" o:spid="_x0000_s1026" style="position:absolute;margin-left:320.45pt;margin-top:72.4pt;width:154.5pt;height:83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62150,1057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" path="m1962150,c1200943,495300,439737,990600,,1057275e" filled="f" stroked="f" strokeweight=".5pt">
                <v:path arrowok="t" o:connecttype="custom" o:connectlocs="1962150,0;0,1057275" o:connectangles="0,0"/>
              </v:shape>
            </w:pict>
          </mc:Fallback>
        </mc:AlternateContent>
      </w:r>
      <w:r w:rsidR="00E10FF3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9A3BAE" wp14:editId="22A7F98F">
                <wp:simplePos x="0" y="0"/>
                <wp:positionH relativeFrom="column">
                  <wp:posOffset>2555240</wp:posOffset>
                </wp:positionH>
                <wp:positionV relativeFrom="paragraph">
                  <wp:posOffset>919480</wp:posOffset>
                </wp:positionV>
                <wp:extent cx="3495675" cy="1657350"/>
                <wp:effectExtent l="0" t="0" r="0" b="0"/>
                <wp:wrapNone/>
                <wp:docPr id="2104971432" name="Freihandform: 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1657350"/>
                        </a:xfrm>
                        <a:custGeom>
                          <a:avLst/>
                          <a:gdLst>
                            <a:gd name="connsiteX0" fmla="*/ 3495675 w 3495675"/>
                            <a:gd name="connsiteY0" fmla="*/ 0 h 1657350"/>
                            <a:gd name="connsiteX1" fmla="*/ 1543050 w 3495675"/>
                            <a:gd name="connsiteY1" fmla="*/ 1019175 h 1657350"/>
                            <a:gd name="connsiteX2" fmla="*/ 1162050 w 3495675"/>
                            <a:gd name="connsiteY2" fmla="*/ 1066800 h 1657350"/>
                            <a:gd name="connsiteX3" fmla="*/ 733425 w 3495675"/>
                            <a:gd name="connsiteY3" fmla="*/ 1104900 h 1657350"/>
                            <a:gd name="connsiteX4" fmla="*/ 47625 w 3495675"/>
                            <a:gd name="connsiteY4" fmla="*/ 1428750 h 1657350"/>
                            <a:gd name="connsiteX5" fmla="*/ 0 w 3495675"/>
                            <a:gd name="connsiteY5" fmla="*/ 1657350 h 1657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495675" h="1657350">
                              <a:moveTo>
                                <a:pt x="3495675" y="0"/>
                              </a:moveTo>
                              <a:cubicBezTo>
                                <a:pt x="2713831" y="420687"/>
                                <a:pt x="1931987" y="841375"/>
                                <a:pt x="1543050" y="1019175"/>
                              </a:cubicBezTo>
                              <a:cubicBezTo>
                                <a:pt x="1154113" y="1196975"/>
                                <a:pt x="1296987" y="1052513"/>
                                <a:pt x="1162050" y="1066800"/>
                              </a:cubicBezTo>
                              <a:cubicBezTo>
                                <a:pt x="1027113" y="1081087"/>
                                <a:pt x="919162" y="1044575"/>
                                <a:pt x="733425" y="1104900"/>
                              </a:cubicBezTo>
                              <a:cubicBezTo>
                                <a:pt x="547688" y="1165225"/>
                                <a:pt x="169862" y="1336675"/>
                                <a:pt x="47625" y="1428750"/>
                              </a:cubicBezTo>
                              <a:cubicBezTo>
                                <a:pt x="-74612" y="1520825"/>
                                <a:pt x="287337" y="1196975"/>
                                <a:pt x="0" y="1657350"/>
                              </a:cubicBezTo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67B6B" id="Freihandform: Form 10" o:spid="_x0000_s1026" style="position:absolute;margin-left:201.2pt;margin-top:72.4pt;width:275.25pt;height:130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95675,1657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" path="m3495675,c2713831,420687,1931987,841375,1543050,1019175v-388937,177800,-246063,33338,-381000,47625c1027113,1081087,919162,1044575,733425,1104900,547688,1165225,169862,1336675,47625,1428750,-74612,1520825,287337,1196975,,1657350e" filled="f" stroked="f" strokeweight=".5pt">
                <v:path arrowok="t" o:connecttype="custom" o:connectlocs="3495675,0;1543050,1019175;1162050,1066800;733425,1104900;47625,1428750;0,1657350" o:connectangles="0,0,0,0,0,0"/>
              </v:shape>
            </w:pict>
          </mc:Fallback>
        </mc:AlternateContent>
      </w:r>
      <w:r w:rsidR="00E10FF3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040B1E" wp14:editId="2B860F3E">
                <wp:simplePos x="0" y="0"/>
                <wp:positionH relativeFrom="column">
                  <wp:posOffset>907415</wp:posOffset>
                </wp:positionH>
                <wp:positionV relativeFrom="paragraph">
                  <wp:posOffset>1681480</wp:posOffset>
                </wp:positionV>
                <wp:extent cx="819150" cy="419100"/>
                <wp:effectExtent l="0" t="0" r="0" b="0"/>
                <wp:wrapNone/>
                <wp:docPr id="117728841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191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C63CB3" w14:textId="500E0ADE" w:rsidR="00E10FF3" w:rsidRPr="00E10FF3" w:rsidRDefault="00E10FF3" w:rsidP="00E10FF3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10FF3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Empfang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90000" rIns="10800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40B1E" id="_x0000_s1029" style="position:absolute;left:0;text-align:left;margin-left:71.45pt;margin-top:132.4pt;width:64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" fillcolor="#fc0 [3205]" stroked="f" strokeweight=".5pt">
                <v:textbox inset="3mm,2.5mm,3mm,2.5mm">
                  <w:txbxContent>
                    <w:p w14:paraId="55C63CB3" w14:textId="500E0ADE" w:rsidR="00E10FF3" w:rsidRPr="00E10FF3" w:rsidRDefault="00E10FF3" w:rsidP="00E10FF3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 w:rsidRPr="00E10FF3">
                        <w:rPr>
                          <w:color w:val="000000" w:themeColor="text1"/>
                          <w:sz w:val="22"/>
                          <w:szCs w:val="22"/>
                        </w:rPr>
                        <w:t>Empfang</w:t>
                      </w:r>
                    </w:p>
                  </w:txbxContent>
                </v:textbox>
              </v:rect>
            </w:pict>
          </mc:Fallback>
        </mc:AlternateContent>
      </w:r>
      <w:r w:rsidR="00E10FF3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355A2B" wp14:editId="45317E3C">
                <wp:simplePos x="0" y="0"/>
                <wp:positionH relativeFrom="column">
                  <wp:posOffset>1193165</wp:posOffset>
                </wp:positionH>
                <wp:positionV relativeFrom="paragraph">
                  <wp:posOffset>1995170</wp:posOffset>
                </wp:positionV>
                <wp:extent cx="284480" cy="466725"/>
                <wp:effectExtent l="0" t="0" r="1270" b="9525"/>
                <wp:wrapNone/>
                <wp:docPr id="1635749527" name="Pfeil: nach unt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466725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108000" tIns="90000" rIns="10800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BAAB8" id="Pfeil: nach unten 4" o:spid="_x0000_s1026" type="#_x0000_t67" style="position:absolute;margin-left:93.95pt;margin-top:157.1pt;width:22.4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" adj="15017" fillcolor="#fc0 [3205]" stroked="f" strokeweight=".5pt">
                <v:textbox inset="3mm,2.5mm,3mm,2.5mm"/>
              </v:shape>
            </w:pict>
          </mc:Fallback>
        </mc:AlternateContent>
      </w:r>
      <w:r w:rsidR="00E10FF3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BDAC02" wp14:editId="4A255934">
                <wp:simplePos x="0" y="0"/>
                <wp:positionH relativeFrom="column">
                  <wp:posOffset>2031365</wp:posOffset>
                </wp:positionH>
                <wp:positionV relativeFrom="paragraph">
                  <wp:posOffset>2291080</wp:posOffset>
                </wp:positionV>
                <wp:extent cx="284480" cy="466725"/>
                <wp:effectExtent l="0" t="0" r="1270" b="9525"/>
                <wp:wrapNone/>
                <wp:docPr id="136233734" name="Pfeil: nach unt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466725"/>
                        </a:xfrm>
                        <a:prstGeom prst="downArrow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108000" tIns="90000" rIns="10800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6E9E1" id="Pfeil: nach unten 4" o:spid="_x0000_s1026" type="#_x0000_t67" style="position:absolute;margin-left:159.95pt;margin-top:180.4pt;width:22.4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" adj="15017" fillcolor="#00b0f0" stroked="f" strokeweight=".5pt">
                <v:textbox inset="3mm,2.5mm,3mm,2.5mm"/>
              </v:shape>
            </w:pict>
          </mc:Fallback>
        </mc:AlternateContent>
      </w:r>
      <w:r w:rsidR="00C83714" w:rsidRPr="00C83714">
        <w:rPr>
          <w:noProof/>
          <w:sz w:val="36"/>
          <w:szCs w:val="36"/>
        </w:rPr>
        <w:drawing>
          <wp:inline distT="0" distB="0" distL="0" distR="0" wp14:anchorId="7E7B2EE3" wp14:editId="5F1407D4">
            <wp:extent cx="6479540" cy="4004945"/>
            <wp:effectExtent l="0" t="0" r="0" b="0"/>
            <wp:docPr id="1096229343" name="Grafik 1" descr="Ein Bild, das Gebäude, Städtebau, Metropolregion, Stad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229343" name="Grafik 1" descr="Ein Bild, das Gebäude, Städtebau, Metropolregion, Stadt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589C2" w14:textId="2A83268E" w:rsidR="00C75F1D" w:rsidRDefault="00C75F1D" w:rsidP="00C75F1D">
      <w:pPr>
        <w:jc w:val="center"/>
        <w:rPr>
          <w:sz w:val="36"/>
          <w:szCs w:val="36"/>
        </w:rPr>
      </w:pPr>
    </w:p>
    <w:p w14:paraId="32CB0640" w14:textId="545DDDE1" w:rsidR="00BB2473" w:rsidRDefault="00BB2473" w:rsidP="0075609C">
      <w:pPr>
        <w:ind w:firstLine="709"/>
      </w:pPr>
    </w:p>
    <w:p w14:paraId="39E66AD8" w14:textId="05517C88" w:rsidR="00BB2473" w:rsidRDefault="00BB2473" w:rsidP="0075609C">
      <w:pPr>
        <w:ind w:firstLine="709"/>
      </w:pPr>
      <w:r>
        <w:t xml:space="preserve">Post CH AG </w:t>
      </w:r>
    </w:p>
    <w:p w14:paraId="573B0ECE" w14:textId="6D89DB71" w:rsidR="00BB2473" w:rsidRDefault="00BB2473" w:rsidP="0075609C">
      <w:pPr>
        <w:ind w:firstLine="709"/>
      </w:pPr>
      <w:r>
        <w:t xml:space="preserve">Logistik-Services </w:t>
      </w:r>
    </w:p>
    <w:p w14:paraId="7FD3171A" w14:textId="186EE776" w:rsidR="00BB2473" w:rsidRDefault="00BB2473" w:rsidP="0075609C">
      <w:pPr>
        <w:ind w:firstLine="709"/>
      </w:pPr>
      <w:r>
        <w:t xml:space="preserve">Paketzentrum Härkingen </w:t>
      </w:r>
    </w:p>
    <w:p w14:paraId="50C828FF" w14:textId="70B96B77" w:rsidR="00BB2473" w:rsidRDefault="00BB2473" w:rsidP="0075609C">
      <w:pPr>
        <w:ind w:firstLine="709"/>
      </w:pPr>
      <w:r>
        <w:t xml:space="preserve">Altgraben 5 </w:t>
      </w:r>
    </w:p>
    <w:p w14:paraId="06984612" w14:textId="4A1AADD0" w:rsidR="00BB2473" w:rsidRPr="00C75F1D" w:rsidRDefault="00BB2473" w:rsidP="00C75F1D">
      <w:pPr>
        <w:ind w:firstLine="709"/>
      </w:pPr>
      <w:r>
        <w:t>4620 Härkingen</w:t>
      </w:r>
    </w:p>
    <w:p w14:paraId="1A57D1C8" w14:textId="1AD2033E" w:rsidR="0075609C" w:rsidRDefault="0075609C" w:rsidP="0075609C">
      <w:pPr>
        <w:ind w:left="9217"/>
        <w:rPr>
          <w:sz w:val="36"/>
          <w:szCs w:val="36"/>
        </w:rPr>
      </w:pPr>
      <w:r>
        <w:rPr>
          <w:noProof/>
        </w:rPr>
        <w:drawing>
          <wp:inline distT="0" distB="0" distL="0" distR="0" wp14:anchorId="5F61580D" wp14:editId="5A6EB6C7">
            <wp:extent cx="714819" cy="695325"/>
            <wp:effectExtent l="0" t="0" r="9525" b="0"/>
            <wp:docPr id="1566971863" name="Grafik 1" descr="Ein Bild, das Symbol, Logo, gelb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971863" name="Grafik 1" descr="Ein Bild, das Symbol, Logo, gelb, Schrift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1369" cy="70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43895" w14:textId="1EB25918" w:rsidR="00E10FF3" w:rsidRPr="00E10FF3" w:rsidRDefault="00E10FF3" w:rsidP="00E10FF3">
      <w:pPr>
        <w:jc w:val="center"/>
        <w:rPr>
          <w:sz w:val="36"/>
          <w:szCs w:val="36"/>
        </w:rPr>
      </w:pPr>
    </w:p>
    <w:p w14:paraId="4EE3722E" w14:textId="67D3D3D1" w:rsidR="00E10FF3" w:rsidRDefault="00E10FF3" w:rsidP="00E10FF3">
      <w:pPr>
        <w:rPr>
          <w:sz w:val="36"/>
          <w:szCs w:val="36"/>
        </w:rPr>
      </w:pPr>
    </w:p>
    <w:p w14:paraId="497158B2" w14:textId="1BE464B1" w:rsidR="00E10FF3" w:rsidRDefault="00E10FF3" w:rsidP="00E10FF3">
      <w:pPr>
        <w:rPr>
          <w:sz w:val="36"/>
          <w:szCs w:val="36"/>
        </w:rPr>
      </w:pPr>
    </w:p>
    <w:p w14:paraId="574481CD" w14:textId="77D5418B" w:rsidR="00E10FF3" w:rsidRPr="00E10FF3" w:rsidRDefault="00E10FF3" w:rsidP="00E10FF3">
      <w:pPr>
        <w:tabs>
          <w:tab w:val="left" w:pos="264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sectPr w:rsidR="00E10FF3" w:rsidRPr="00E10FF3" w:rsidSect="002566A7">
      <w:type w:val="continuous"/>
      <w:pgSz w:w="11906" w:h="16838" w:code="9"/>
      <w:pgMar w:top="1701" w:right="851" w:bottom="851" w:left="851" w:header="454" w:footer="454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659CA5" w14:textId="77777777" w:rsidR="00CC170A" w:rsidRDefault="00CC170A" w:rsidP="00F91D37">
      <w:pPr>
        <w:spacing w:line="240" w:lineRule="auto"/>
      </w:pPr>
      <w:r>
        <w:separator/>
      </w:r>
    </w:p>
  </w:endnote>
  <w:endnote w:type="continuationSeparator" w:id="0">
    <w:p w14:paraId="61A2AF57" w14:textId="77777777" w:rsidR="00CC170A" w:rsidRDefault="00CC170A" w:rsidP="00F91D37">
      <w:pPr>
        <w:spacing w:line="240" w:lineRule="auto"/>
      </w:pPr>
      <w:r>
        <w:continuationSeparator/>
      </w:r>
    </w:p>
  </w:endnote>
  <w:endnote w:type="continuationNotice" w:id="1">
    <w:p w14:paraId="2187552E" w14:textId="77777777" w:rsidR="00CC170A" w:rsidRDefault="00CC170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45 Light">
    <w:altName w:val="Calibri"/>
    <w:charset w:val="00"/>
    <w:family w:val="swiss"/>
    <w:pitch w:val="variable"/>
    <w:sig w:usb0="800000AF" w:usb1="5000204A" w:usb2="00000000" w:usb3="00000000" w:csb0="0000009B" w:csb1="00000000"/>
  </w:font>
  <w:font w:name="HelveticaNeueLT Com 55 Roman">
    <w:altName w:val="Arial"/>
    <w:charset w:val="00"/>
    <w:family w:val="swiss"/>
    <w:pitch w:val="variable"/>
    <w:sig w:usb0="8000008F" w:usb1="10002042" w:usb2="00000000" w:usb3="00000000" w:csb0="0000009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A92B9E" w14:textId="77777777" w:rsidR="00CC170A" w:rsidRDefault="00CC170A" w:rsidP="00F91D37">
      <w:pPr>
        <w:spacing w:line="240" w:lineRule="auto"/>
      </w:pPr>
      <w:r>
        <w:separator/>
      </w:r>
    </w:p>
  </w:footnote>
  <w:footnote w:type="continuationSeparator" w:id="0">
    <w:p w14:paraId="5C564D9A" w14:textId="77777777" w:rsidR="00CC170A" w:rsidRDefault="00CC170A" w:rsidP="00F91D37">
      <w:pPr>
        <w:spacing w:line="240" w:lineRule="auto"/>
      </w:pPr>
      <w:r>
        <w:continuationSeparator/>
      </w:r>
    </w:p>
  </w:footnote>
  <w:footnote w:type="continuationNotice" w:id="1">
    <w:p w14:paraId="79F2714B" w14:textId="77777777" w:rsidR="00CC170A" w:rsidRDefault="00CC170A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EF636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94C0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29ED5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DB812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9A94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9A34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EA1B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986FE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A947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FC17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4905AC"/>
    <w:multiLevelType w:val="multilevel"/>
    <w:tmpl w:val="E72E52CA"/>
    <w:lvl w:ilvl="0">
      <w:start w:val="1"/>
      <w:numFmt w:val="bullet"/>
      <w:lvlText w:val="‒"/>
      <w:lvlJc w:val="left"/>
      <w:pPr>
        <w:ind w:left="284" w:hanging="284"/>
      </w:pPr>
      <w:rPr>
        <w:rFonts w:ascii="Calibri" w:hAnsi="Calibri" w:cs="Arial" w:hint="default"/>
      </w:rPr>
    </w:lvl>
    <w:lvl w:ilvl="1">
      <w:start w:val="1"/>
      <w:numFmt w:val="bullet"/>
      <w:lvlText w:val="‒"/>
      <w:lvlJc w:val="left"/>
      <w:pPr>
        <w:ind w:left="567" w:hanging="283"/>
      </w:pPr>
      <w:rPr>
        <w:rFonts w:ascii="Arial" w:hAnsi="Arial" w:cs="Arial" w:hint="default"/>
      </w:rPr>
    </w:lvl>
    <w:lvl w:ilvl="2">
      <w:start w:val="1"/>
      <w:numFmt w:val="bullet"/>
      <w:lvlText w:val="‒"/>
      <w:lvlJc w:val="left"/>
      <w:pPr>
        <w:ind w:left="851" w:hanging="284"/>
      </w:pPr>
      <w:rPr>
        <w:rFonts w:ascii="Arial" w:hAnsi="Arial" w:cs="Arial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0CD15A4F"/>
    <w:multiLevelType w:val="multilevel"/>
    <w:tmpl w:val="FF620FAE"/>
    <w:numStyleLink w:val="Aufzhlungen"/>
  </w:abstractNum>
  <w:abstractNum w:abstractNumId="12" w15:restartNumberingAfterBreak="0">
    <w:nsid w:val="180957EA"/>
    <w:multiLevelType w:val="multilevel"/>
    <w:tmpl w:val="C63C699C"/>
    <w:lvl w:ilvl="0">
      <w:start w:val="1"/>
      <w:numFmt w:val="decimal"/>
      <w:pStyle w:val="Heading1numbered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tabs>
          <w:tab w:val="num" w:pos="709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nummeriert"/>
      <w:lvlText w:val="%1.%2.%3.%4"/>
      <w:lvlJc w:val="left"/>
      <w:pPr>
        <w:tabs>
          <w:tab w:val="num" w:pos="851"/>
        </w:tabs>
        <w:ind w:left="709" w:hanging="709"/>
      </w:pPr>
      <w:rPr>
        <w:rFonts w:hint="default"/>
      </w:rPr>
    </w:lvl>
    <w:lvl w:ilvl="4">
      <w:start w:val="1"/>
      <w:numFmt w:val="decimal"/>
      <w:pStyle w:val="berschrift5nummeriert"/>
      <w:lvlText w:val="%1.%2.%3.%4.%5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5">
      <w:start w:val="1"/>
      <w:numFmt w:val="decimal"/>
      <w:pStyle w:val="Numbering1"/>
      <w:lvlText w:val="%6."/>
      <w:lvlJc w:val="left"/>
      <w:pPr>
        <w:tabs>
          <w:tab w:val="num" w:pos="340"/>
        </w:tabs>
        <w:ind w:left="227" w:hanging="227"/>
      </w:pPr>
      <w:rPr>
        <w:rFonts w:hint="default"/>
      </w:rPr>
    </w:lvl>
    <w:lvl w:ilvl="6">
      <w:start w:val="1"/>
      <w:numFmt w:val="decimal"/>
      <w:pStyle w:val="Numbering2"/>
      <w:lvlText w:val="%6.%7"/>
      <w:lvlJc w:val="left"/>
      <w:pPr>
        <w:tabs>
          <w:tab w:val="num" w:pos="709"/>
        </w:tabs>
        <w:ind w:left="567" w:hanging="340"/>
      </w:pPr>
      <w:rPr>
        <w:rFonts w:hint="default"/>
      </w:rPr>
    </w:lvl>
    <w:lvl w:ilvl="7">
      <w:start w:val="1"/>
      <w:numFmt w:val="decimal"/>
      <w:pStyle w:val="Numbering3"/>
      <w:lvlText w:val="%6.%7.%8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8">
      <w:start w:val="1"/>
      <w:numFmt w:val="lowerLetter"/>
      <w:pStyle w:val="Numberingabc"/>
      <w:lvlText w:val="%9."/>
      <w:lvlJc w:val="left"/>
      <w:pPr>
        <w:ind w:left="227" w:hanging="227"/>
      </w:pPr>
      <w:rPr>
        <w:rFonts w:hint="default"/>
      </w:rPr>
    </w:lvl>
  </w:abstractNum>
  <w:abstractNum w:abstractNumId="13" w15:restartNumberingAfterBreak="0">
    <w:nsid w:val="198A7877"/>
    <w:multiLevelType w:val="multilevel"/>
    <w:tmpl w:val="14FC64F4"/>
    <w:lvl w:ilvl="0">
      <w:start w:val="1"/>
      <w:numFmt w:val="decimal"/>
      <w:pStyle w:val="Dokumentbezeichnung"/>
      <w:lvlText w:val="%1"/>
      <w:lvlJc w:val="left"/>
      <w:pPr>
        <w:ind w:left="851" w:hanging="709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21E804FF"/>
    <w:multiLevelType w:val="hybridMultilevel"/>
    <w:tmpl w:val="522274AA"/>
    <w:lvl w:ilvl="0" w:tplc="11AC66EC">
      <w:start w:val="1"/>
      <w:numFmt w:val="decimal"/>
      <w:pStyle w:val="Traktandum-Tite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7C74CC"/>
    <w:multiLevelType w:val="multilevel"/>
    <w:tmpl w:val="68E48874"/>
    <w:lvl w:ilvl="0">
      <w:start w:val="1"/>
      <w:numFmt w:val="bullet"/>
      <w:lvlText w:val="–"/>
      <w:lvlJc w:val="left"/>
      <w:pPr>
        <w:ind w:left="227" w:hanging="227"/>
      </w:pPr>
      <w:rPr>
        <w:rFonts w:ascii="Segoe UI" w:hAnsi="Segoe UI" w:hint="default"/>
      </w:rPr>
    </w:lvl>
    <w:lvl w:ilvl="1">
      <w:start w:val="1"/>
      <w:numFmt w:val="bullet"/>
      <w:lvlText w:val=""/>
      <w:lvlJc w:val="left"/>
      <w:pPr>
        <w:ind w:left="227" w:hanging="227"/>
      </w:pPr>
      <w:rPr>
        <w:rFonts w:ascii="Wingdings" w:hAnsi="Wingdings" w:hint="default"/>
      </w:rPr>
    </w:lvl>
    <w:lvl w:ilvl="2">
      <w:start w:val="1"/>
      <w:numFmt w:val="bullet"/>
      <w:lvlText w:val=""/>
      <w:lvlJc w:val="left"/>
      <w:pPr>
        <w:ind w:left="227" w:hanging="22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238306D5"/>
    <w:multiLevelType w:val="multilevel"/>
    <w:tmpl w:val="45ECDA5A"/>
    <w:styleLink w:val="Nummerierteberschriften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25"/>
        </w:tabs>
        <w:ind w:left="284" w:hanging="284"/>
      </w:pPr>
      <w:rPr>
        <w:rFonts w:hint="default"/>
      </w:rPr>
    </w:lvl>
    <w:lvl w:ilvl="6">
      <w:start w:val="1"/>
      <w:numFmt w:val="decimal"/>
      <w:lvlText w:val="%6.%7"/>
      <w:lvlJc w:val="left"/>
      <w:pPr>
        <w:tabs>
          <w:tab w:val="num" w:pos="851"/>
        </w:tabs>
        <w:ind w:left="709" w:hanging="425"/>
      </w:pPr>
      <w:rPr>
        <w:rFonts w:hint="default"/>
      </w:rPr>
    </w:lvl>
    <w:lvl w:ilvl="7">
      <w:start w:val="1"/>
      <w:numFmt w:val="decimal"/>
      <w:lvlText w:val="%6.%7.%8"/>
      <w:lvlJc w:val="left"/>
      <w:pPr>
        <w:tabs>
          <w:tab w:val="num" w:pos="1559"/>
        </w:tabs>
        <w:ind w:left="1276" w:hanging="567"/>
      </w:pPr>
      <w:rPr>
        <w:rFonts w:hint="default"/>
      </w:rPr>
    </w:lvl>
    <w:lvl w:ilvl="8">
      <w:start w:val="1"/>
      <w:numFmt w:val="lowerLetter"/>
      <w:lvlText w:val="%9."/>
      <w:lvlJc w:val="left"/>
      <w:pPr>
        <w:ind w:left="284" w:hanging="284"/>
      </w:pPr>
      <w:rPr>
        <w:rFonts w:hint="default"/>
      </w:rPr>
    </w:lvl>
  </w:abstractNum>
  <w:abstractNum w:abstractNumId="17" w15:restartNumberingAfterBreak="0">
    <w:nsid w:val="27E8274B"/>
    <w:multiLevelType w:val="multilevel"/>
    <w:tmpl w:val="C4E4D39E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31832E05"/>
    <w:multiLevelType w:val="hybridMultilevel"/>
    <w:tmpl w:val="ED0A39C8"/>
    <w:lvl w:ilvl="0" w:tplc="609E22DC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5C7EC4"/>
    <w:multiLevelType w:val="multilevel"/>
    <w:tmpl w:val="3D4632B8"/>
    <w:lvl w:ilvl="0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Arial" w:hAnsi="Arial" w:hint="default"/>
      </w:rPr>
    </w:lvl>
    <w:lvl w:ilvl="1">
      <w:start w:val="1"/>
      <w:numFmt w:val="lowerLetter"/>
      <w:lvlText w:val="%2)"/>
      <w:lvlJc w:val="left"/>
      <w:pPr>
        <w:tabs>
          <w:tab w:val="num" w:pos="340"/>
        </w:tabs>
        <w:ind w:left="340" w:hanging="17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510"/>
        </w:tabs>
        <w:ind w:left="510" w:hanging="17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680"/>
        </w:tabs>
        <w:ind w:left="680" w:hanging="17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"/>
        </w:tabs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020"/>
        </w:tabs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190"/>
        </w:tabs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360"/>
        </w:tabs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530"/>
        </w:tabs>
        <w:ind w:left="1530" w:hanging="170"/>
      </w:pPr>
      <w:rPr>
        <w:rFonts w:hint="default"/>
      </w:rPr>
    </w:lvl>
  </w:abstractNum>
  <w:abstractNum w:abstractNumId="20" w15:restartNumberingAfterBreak="0">
    <w:nsid w:val="46C35AD3"/>
    <w:multiLevelType w:val="multilevel"/>
    <w:tmpl w:val="F4EEDEE6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‒"/>
      <w:lvlJc w:val="left"/>
      <w:pPr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47555D12"/>
    <w:multiLevelType w:val="hybridMultilevel"/>
    <w:tmpl w:val="A51EEE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6E73CA"/>
    <w:multiLevelType w:val="hybridMultilevel"/>
    <w:tmpl w:val="5D00219C"/>
    <w:lvl w:ilvl="0" w:tplc="3020C1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C623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0D46FD"/>
    <w:multiLevelType w:val="multilevel"/>
    <w:tmpl w:val="B3B49FFC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25"/>
        </w:tabs>
        <w:ind w:left="284" w:hanging="284"/>
      </w:pPr>
      <w:rPr>
        <w:rFonts w:hint="default"/>
      </w:rPr>
    </w:lvl>
    <w:lvl w:ilvl="6">
      <w:start w:val="1"/>
      <w:numFmt w:val="decimal"/>
      <w:lvlText w:val="%6.%7"/>
      <w:lvlJc w:val="left"/>
      <w:pPr>
        <w:tabs>
          <w:tab w:val="num" w:pos="851"/>
        </w:tabs>
        <w:ind w:left="709" w:hanging="425"/>
      </w:pPr>
      <w:rPr>
        <w:rFonts w:hint="default"/>
      </w:rPr>
    </w:lvl>
    <w:lvl w:ilvl="7">
      <w:start w:val="1"/>
      <w:numFmt w:val="decimal"/>
      <w:lvlText w:val="%6.%7.%8"/>
      <w:lvlJc w:val="left"/>
      <w:pPr>
        <w:tabs>
          <w:tab w:val="num" w:pos="1559"/>
        </w:tabs>
        <w:ind w:left="1276" w:hanging="567"/>
      </w:pPr>
      <w:rPr>
        <w:rFonts w:hint="default"/>
      </w:rPr>
    </w:lvl>
    <w:lvl w:ilvl="8">
      <w:start w:val="1"/>
      <w:numFmt w:val="lowerLetter"/>
      <w:lvlText w:val="%9."/>
      <w:lvlJc w:val="left"/>
      <w:pPr>
        <w:ind w:left="284" w:hanging="284"/>
      </w:pPr>
      <w:rPr>
        <w:rFonts w:hint="default"/>
      </w:rPr>
    </w:lvl>
  </w:abstractNum>
  <w:abstractNum w:abstractNumId="24" w15:restartNumberingAfterBreak="0">
    <w:nsid w:val="558F22F1"/>
    <w:multiLevelType w:val="multilevel"/>
    <w:tmpl w:val="FF620FAE"/>
    <w:numStyleLink w:val="Aufzhlungen"/>
  </w:abstractNum>
  <w:abstractNum w:abstractNumId="25" w15:restartNumberingAfterBreak="0">
    <w:nsid w:val="582D7A4A"/>
    <w:multiLevelType w:val="multilevel"/>
    <w:tmpl w:val="FF620FAE"/>
    <w:numStyleLink w:val="Aufzhlungen"/>
  </w:abstractNum>
  <w:abstractNum w:abstractNumId="26" w15:restartNumberingAfterBreak="0">
    <w:nsid w:val="58613E6B"/>
    <w:multiLevelType w:val="multilevel"/>
    <w:tmpl w:val="98B28E36"/>
    <w:lvl w:ilvl="0">
      <w:start w:val="1"/>
      <w:numFmt w:val="bullet"/>
      <w:pStyle w:val="Aufzhlungszeichen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Aufzhlungszeichen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Aufzhlungszeichen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5D763046"/>
    <w:multiLevelType w:val="hybridMultilevel"/>
    <w:tmpl w:val="6F90874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B117D2"/>
    <w:multiLevelType w:val="hybridMultilevel"/>
    <w:tmpl w:val="BD6C657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D92981"/>
    <w:multiLevelType w:val="multilevel"/>
    <w:tmpl w:val="FF620FAE"/>
    <w:numStyleLink w:val="Aufzhlungen"/>
  </w:abstractNum>
  <w:abstractNum w:abstractNumId="30" w15:restartNumberingAfterBreak="0">
    <w:nsid w:val="5EC90B5A"/>
    <w:multiLevelType w:val="multilevel"/>
    <w:tmpl w:val="39F8494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‒"/>
      <w:lvlJc w:val="left"/>
      <w:pPr>
        <w:ind w:left="851" w:hanging="284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627E37B5"/>
    <w:multiLevelType w:val="multilevel"/>
    <w:tmpl w:val="934E9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52630A6"/>
    <w:multiLevelType w:val="multilevel"/>
    <w:tmpl w:val="0066839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decimal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684C6F8A"/>
    <w:multiLevelType w:val="hybridMultilevel"/>
    <w:tmpl w:val="891EB3F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E06DE1"/>
    <w:multiLevelType w:val="multilevel"/>
    <w:tmpl w:val="E3F0322A"/>
    <w:lvl w:ilvl="0">
      <w:start w:val="1"/>
      <w:numFmt w:val="bullet"/>
      <w:lvlText w:val="‒"/>
      <w:lvlJc w:val="left"/>
      <w:pPr>
        <w:ind w:left="284" w:hanging="284"/>
      </w:pPr>
      <w:rPr>
        <w:rFonts w:ascii="Arial" w:hAnsi="Arial" w:cs="Arial" w:hint="default"/>
      </w:rPr>
    </w:lvl>
    <w:lvl w:ilvl="1">
      <w:start w:val="1"/>
      <w:numFmt w:val="bullet"/>
      <w:lvlText w:val="‒"/>
      <w:lvlJc w:val="left"/>
      <w:pPr>
        <w:ind w:left="567" w:hanging="283"/>
      </w:pPr>
      <w:rPr>
        <w:rFonts w:ascii="Arial" w:hAnsi="Arial" w:cs="Arial" w:hint="default"/>
      </w:rPr>
    </w:lvl>
    <w:lvl w:ilvl="2">
      <w:start w:val="1"/>
      <w:numFmt w:val="bullet"/>
      <w:lvlText w:val="‒"/>
      <w:lvlJc w:val="left"/>
      <w:pPr>
        <w:ind w:left="851" w:hanging="284"/>
      </w:pPr>
      <w:rPr>
        <w:rFonts w:ascii="Arial" w:hAnsi="Arial" w:cs="Arial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6BDB0FEE"/>
    <w:multiLevelType w:val="multilevel"/>
    <w:tmpl w:val="9284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C985FA8"/>
    <w:multiLevelType w:val="hybridMultilevel"/>
    <w:tmpl w:val="FD1A9C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975D65"/>
    <w:multiLevelType w:val="multilevel"/>
    <w:tmpl w:val="FF620FAE"/>
    <w:numStyleLink w:val="Aufzhlungen"/>
  </w:abstractNum>
  <w:abstractNum w:abstractNumId="38" w15:restartNumberingAfterBreak="0">
    <w:nsid w:val="748D127E"/>
    <w:multiLevelType w:val="multilevel"/>
    <w:tmpl w:val="08B45774"/>
    <w:lvl w:ilvl="0">
      <w:start w:val="1"/>
      <w:numFmt w:val="bullet"/>
      <w:lvlText w:val="–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Theme="minorHAnsi" w:hAnsiTheme="minorHAnsi" w:cs="Times New Roman" w:hint="default"/>
      </w:rPr>
    </w:lvl>
    <w:lvl w:ilvl="2">
      <w:start w:val="1"/>
      <w:numFmt w:val="bullet"/>
      <w:lvlText w:val="•"/>
      <w:lvlJc w:val="left"/>
      <w:pPr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7ACF32C4"/>
    <w:multiLevelType w:val="multilevel"/>
    <w:tmpl w:val="FF620FAE"/>
    <w:styleLink w:val="Aufzhlungen"/>
    <w:lvl w:ilvl="0">
      <w:start w:val="1"/>
      <w:numFmt w:val="bullet"/>
      <w:pStyle w:val="ListDash"/>
      <w:lvlText w:val="–"/>
      <w:lvlJc w:val="left"/>
      <w:pPr>
        <w:ind w:left="227" w:hanging="227"/>
      </w:pPr>
      <w:rPr>
        <w:rFonts w:ascii="Segoe UI" w:hAnsi="Segoe UI" w:hint="default"/>
      </w:rPr>
    </w:lvl>
    <w:lvl w:ilvl="1">
      <w:start w:val="1"/>
      <w:numFmt w:val="bullet"/>
      <w:pStyle w:val="ListArrow"/>
      <w:lvlText w:val=""/>
      <w:lvlJc w:val="left"/>
      <w:pPr>
        <w:ind w:left="227" w:hanging="227"/>
      </w:pPr>
      <w:rPr>
        <w:rFonts w:ascii="Segoe UI Symbol" w:hAnsi="Segoe UI Symbol" w:hint="default"/>
      </w:rPr>
    </w:lvl>
    <w:lvl w:ilvl="2">
      <w:start w:val="1"/>
      <w:numFmt w:val="bullet"/>
      <w:pStyle w:val="ListCheckmark"/>
      <w:lvlText w:val="✔"/>
      <w:lvlJc w:val="left"/>
      <w:pPr>
        <w:ind w:left="227" w:hanging="227"/>
      </w:pPr>
      <w:rPr>
        <w:rFonts w:ascii="Segoe UI Symbol" w:hAnsi="Segoe UI Symbol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 w15:restartNumberingAfterBreak="0">
    <w:nsid w:val="7FD325A5"/>
    <w:multiLevelType w:val="hybridMultilevel"/>
    <w:tmpl w:val="5C6AB6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1059525">
    <w:abstractNumId w:val="9"/>
  </w:num>
  <w:num w:numId="2" w16cid:durableId="1989892882">
    <w:abstractNumId w:val="7"/>
  </w:num>
  <w:num w:numId="3" w16cid:durableId="603197583">
    <w:abstractNumId w:val="6"/>
  </w:num>
  <w:num w:numId="4" w16cid:durableId="901865394">
    <w:abstractNumId w:val="5"/>
  </w:num>
  <w:num w:numId="5" w16cid:durableId="409811899">
    <w:abstractNumId w:val="4"/>
  </w:num>
  <w:num w:numId="6" w16cid:durableId="2038045784">
    <w:abstractNumId w:val="8"/>
  </w:num>
  <w:num w:numId="7" w16cid:durableId="1251624634">
    <w:abstractNumId w:val="3"/>
  </w:num>
  <w:num w:numId="8" w16cid:durableId="217790418">
    <w:abstractNumId w:val="2"/>
  </w:num>
  <w:num w:numId="9" w16cid:durableId="1115710941">
    <w:abstractNumId w:val="1"/>
  </w:num>
  <w:num w:numId="10" w16cid:durableId="1740860179">
    <w:abstractNumId w:val="0"/>
  </w:num>
  <w:num w:numId="11" w16cid:durableId="725835111">
    <w:abstractNumId w:val="36"/>
  </w:num>
  <w:num w:numId="12" w16cid:durableId="956832184">
    <w:abstractNumId w:val="26"/>
  </w:num>
  <w:num w:numId="13" w16cid:durableId="2012682867">
    <w:abstractNumId w:val="21"/>
  </w:num>
  <w:num w:numId="14" w16cid:durableId="777718541">
    <w:abstractNumId w:val="40"/>
  </w:num>
  <w:num w:numId="15" w16cid:durableId="1946575995">
    <w:abstractNumId w:val="38"/>
  </w:num>
  <w:num w:numId="16" w16cid:durableId="1254821494">
    <w:abstractNumId w:val="14"/>
  </w:num>
  <w:num w:numId="17" w16cid:durableId="1370107162">
    <w:abstractNumId w:val="22"/>
  </w:num>
  <w:num w:numId="18" w16cid:durableId="147622120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48534068">
    <w:abstractNumId w:val="34"/>
  </w:num>
  <w:num w:numId="20" w16cid:durableId="1552418522">
    <w:abstractNumId w:val="20"/>
  </w:num>
  <w:num w:numId="21" w16cid:durableId="260530654">
    <w:abstractNumId w:val="32"/>
  </w:num>
  <w:num w:numId="22" w16cid:durableId="1634212577">
    <w:abstractNumId w:val="30"/>
  </w:num>
  <w:num w:numId="23" w16cid:durableId="701790021">
    <w:abstractNumId w:val="17"/>
  </w:num>
  <w:num w:numId="24" w16cid:durableId="1553157393">
    <w:abstractNumId w:val="23"/>
  </w:num>
  <w:num w:numId="25" w16cid:durableId="1346635887">
    <w:abstractNumId w:val="33"/>
  </w:num>
  <w:num w:numId="26" w16cid:durableId="1025324803">
    <w:abstractNumId w:val="27"/>
  </w:num>
  <w:num w:numId="27" w16cid:durableId="579367203">
    <w:abstractNumId w:val="18"/>
  </w:num>
  <w:num w:numId="28" w16cid:durableId="171723735">
    <w:abstractNumId w:val="13"/>
  </w:num>
  <w:num w:numId="29" w16cid:durableId="1696612057">
    <w:abstractNumId w:val="28"/>
  </w:num>
  <w:num w:numId="30" w16cid:durableId="998771292">
    <w:abstractNumId w:val="10"/>
  </w:num>
  <w:num w:numId="31" w16cid:durableId="1073507391">
    <w:abstractNumId w:val="16"/>
  </w:num>
  <w:num w:numId="32" w16cid:durableId="20701801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074162686">
    <w:abstractNumId w:val="39"/>
  </w:num>
  <w:num w:numId="34" w16cid:durableId="143355193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728382389">
    <w:abstractNumId w:val="29"/>
  </w:num>
  <w:num w:numId="36" w16cid:durableId="2088719653">
    <w:abstractNumId w:val="15"/>
  </w:num>
  <w:num w:numId="37" w16cid:durableId="477264819">
    <w:abstractNumId w:val="19"/>
  </w:num>
  <w:num w:numId="38" w16cid:durableId="202651903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352265768">
    <w:abstractNumId w:val="12"/>
  </w:num>
  <w:num w:numId="40" w16cid:durableId="2145348688">
    <w:abstractNumId w:val="11"/>
  </w:num>
  <w:num w:numId="41" w16cid:durableId="25721116">
    <w:abstractNumId w:val="37"/>
  </w:num>
  <w:num w:numId="42" w16cid:durableId="249898398">
    <w:abstractNumId w:val="24"/>
  </w:num>
  <w:num w:numId="43" w16cid:durableId="2039159447">
    <w:abstractNumId w:val="25"/>
  </w:num>
  <w:num w:numId="44" w16cid:durableId="8721109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50312624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41951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982350853">
    <w:abstractNumId w:val="35"/>
  </w:num>
  <w:num w:numId="48" w16cid:durableId="137091133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removeDateAndTime/>
  <w:activeWritingStyle w:appName="MSWord" w:lang="it-CH" w:vendorID="64" w:dllVersion="6" w:nlCheck="1" w:checkStyle="0"/>
  <w:activeWritingStyle w:appName="MSWord" w:lang="en-US" w:vendorID="64" w:dllVersion="6" w:nlCheck="1" w:checkStyle="1"/>
  <w:activeWritingStyle w:appName="MSWord" w:lang="fr-CH" w:vendorID="64" w:dllVersion="6" w:nlCheck="1" w:checkStyle="1"/>
  <w:activeWritingStyle w:appName="MSWord" w:lang="de-CH" w:vendorID="64" w:dllVersion="6" w:nlCheck="1" w:checkStyle="1"/>
  <w:activeWritingStyle w:appName="MSWord" w:lang="de-DE" w:vendorID="64" w:dllVersion="6" w:nlCheck="1" w:checkStyle="1"/>
  <w:activeWritingStyle w:appName="MSWord" w:lang="de-CH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it-CH" w:vendorID="64" w:dllVersion="0" w:nlCheck="1" w:checkStyle="0"/>
  <w:activeWritingStyle w:appName="MSWord" w:lang="de-DE" w:vendorID="64" w:dllVersion="0" w:nlCheck="1" w:checkStyle="0"/>
  <w:activeWritingStyle w:appName="MSWord" w:lang="fr-CH" w:vendorID="64" w:dllVersion="0" w:nlCheck="1" w:checkStyle="0"/>
  <w:activeWritingStyle w:appName="MSWord" w:lang="fr-FR" w:vendorID="64" w:dllVersion="0" w:nlCheck="1" w:checkStyle="0"/>
  <w:activeWritingStyle w:appName="MSWord" w:lang="it-IT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445"/>
    <w:rsid w:val="000007B1"/>
    <w:rsid w:val="00002978"/>
    <w:rsid w:val="00003A9F"/>
    <w:rsid w:val="0001010F"/>
    <w:rsid w:val="000153FF"/>
    <w:rsid w:val="0002005F"/>
    <w:rsid w:val="000228FF"/>
    <w:rsid w:val="00025CEC"/>
    <w:rsid w:val="000266B7"/>
    <w:rsid w:val="000268F8"/>
    <w:rsid w:val="0002701B"/>
    <w:rsid w:val="00027B50"/>
    <w:rsid w:val="00032B92"/>
    <w:rsid w:val="000340D5"/>
    <w:rsid w:val="00034727"/>
    <w:rsid w:val="000409C8"/>
    <w:rsid w:val="00041700"/>
    <w:rsid w:val="0004481A"/>
    <w:rsid w:val="0005173A"/>
    <w:rsid w:val="00052507"/>
    <w:rsid w:val="000526EF"/>
    <w:rsid w:val="0005457E"/>
    <w:rsid w:val="00063BC2"/>
    <w:rsid w:val="000701F1"/>
    <w:rsid w:val="00071780"/>
    <w:rsid w:val="000803EB"/>
    <w:rsid w:val="00090380"/>
    <w:rsid w:val="00093FA2"/>
    <w:rsid w:val="00096E8E"/>
    <w:rsid w:val="000A1884"/>
    <w:rsid w:val="000A24EC"/>
    <w:rsid w:val="000A2660"/>
    <w:rsid w:val="000B183F"/>
    <w:rsid w:val="000B595D"/>
    <w:rsid w:val="000B6DAC"/>
    <w:rsid w:val="000C49C1"/>
    <w:rsid w:val="000D1743"/>
    <w:rsid w:val="000D1BB6"/>
    <w:rsid w:val="000D34ED"/>
    <w:rsid w:val="000E7543"/>
    <w:rsid w:val="000E756F"/>
    <w:rsid w:val="000F1889"/>
    <w:rsid w:val="000F1D2B"/>
    <w:rsid w:val="000F4C0E"/>
    <w:rsid w:val="0010021F"/>
    <w:rsid w:val="00102345"/>
    <w:rsid w:val="00103EA2"/>
    <w:rsid w:val="00106688"/>
    <w:rsid w:val="00107AAD"/>
    <w:rsid w:val="00107F09"/>
    <w:rsid w:val="001119E1"/>
    <w:rsid w:val="001134C7"/>
    <w:rsid w:val="00113CB8"/>
    <w:rsid w:val="00117D9F"/>
    <w:rsid w:val="0012151C"/>
    <w:rsid w:val="001231CF"/>
    <w:rsid w:val="0012431B"/>
    <w:rsid w:val="00127BBA"/>
    <w:rsid w:val="00133CFB"/>
    <w:rsid w:val="001375AB"/>
    <w:rsid w:val="00144122"/>
    <w:rsid w:val="00145E6F"/>
    <w:rsid w:val="001514C0"/>
    <w:rsid w:val="00154677"/>
    <w:rsid w:val="00157493"/>
    <w:rsid w:val="00157ECA"/>
    <w:rsid w:val="0016003B"/>
    <w:rsid w:val="0016082B"/>
    <w:rsid w:val="00165F95"/>
    <w:rsid w:val="00166773"/>
    <w:rsid w:val="0016774B"/>
    <w:rsid w:val="00167916"/>
    <w:rsid w:val="00171870"/>
    <w:rsid w:val="001803BC"/>
    <w:rsid w:val="001A2F08"/>
    <w:rsid w:val="001A349D"/>
    <w:rsid w:val="001A3606"/>
    <w:rsid w:val="001A43BD"/>
    <w:rsid w:val="001B2C9B"/>
    <w:rsid w:val="001B41B4"/>
    <w:rsid w:val="001B72D8"/>
    <w:rsid w:val="001C0FFE"/>
    <w:rsid w:val="001C4A15"/>
    <w:rsid w:val="001E11B9"/>
    <w:rsid w:val="001E61F3"/>
    <w:rsid w:val="001E73F4"/>
    <w:rsid w:val="001F4A7E"/>
    <w:rsid w:val="001F4B8C"/>
    <w:rsid w:val="001F4F9B"/>
    <w:rsid w:val="00204EDD"/>
    <w:rsid w:val="00206B1C"/>
    <w:rsid w:val="00212055"/>
    <w:rsid w:val="00226781"/>
    <w:rsid w:val="0022685B"/>
    <w:rsid w:val="0023018C"/>
    <w:rsid w:val="0023205B"/>
    <w:rsid w:val="002335AA"/>
    <w:rsid w:val="002369CE"/>
    <w:rsid w:val="00237A85"/>
    <w:rsid w:val="00245CD2"/>
    <w:rsid w:val="002466D7"/>
    <w:rsid w:val="00247905"/>
    <w:rsid w:val="002559F8"/>
    <w:rsid w:val="0025644A"/>
    <w:rsid w:val="002566A7"/>
    <w:rsid w:val="002611A1"/>
    <w:rsid w:val="002625DC"/>
    <w:rsid w:val="0026492B"/>
    <w:rsid w:val="00265EA8"/>
    <w:rsid w:val="00267F71"/>
    <w:rsid w:val="002726D9"/>
    <w:rsid w:val="00273EBC"/>
    <w:rsid w:val="00277534"/>
    <w:rsid w:val="0028209D"/>
    <w:rsid w:val="00283995"/>
    <w:rsid w:val="002872EB"/>
    <w:rsid w:val="00287AB9"/>
    <w:rsid w:val="00287D54"/>
    <w:rsid w:val="00287FF2"/>
    <w:rsid w:val="00290E37"/>
    <w:rsid w:val="00292375"/>
    <w:rsid w:val="002942C9"/>
    <w:rsid w:val="002A1228"/>
    <w:rsid w:val="002A1F66"/>
    <w:rsid w:val="002A6277"/>
    <w:rsid w:val="002A6471"/>
    <w:rsid w:val="002B00DD"/>
    <w:rsid w:val="002B0190"/>
    <w:rsid w:val="002B1F0B"/>
    <w:rsid w:val="002B551B"/>
    <w:rsid w:val="002B6C0C"/>
    <w:rsid w:val="002B756E"/>
    <w:rsid w:val="002C163B"/>
    <w:rsid w:val="002D272F"/>
    <w:rsid w:val="002D38AE"/>
    <w:rsid w:val="002D6EB4"/>
    <w:rsid w:val="002D709C"/>
    <w:rsid w:val="002F06AA"/>
    <w:rsid w:val="002F1EA9"/>
    <w:rsid w:val="002F68A2"/>
    <w:rsid w:val="0030245A"/>
    <w:rsid w:val="00302BB6"/>
    <w:rsid w:val="00303B73"/>
    <w:rsid w:val="00307A5B"/>
    <w:rsid w:val="003107C6"/>
    <w:rsid w:val="003128C8"/>
    <w:rsid w:val="00314C63"/>
    <w:rsid w:val="0032330D"/>
    <w:rsid w:val="003257DA"/>
    <w:rsid w:val="00330E4A"/>
    <w:rsid w:val="00333A1B"/>
    <w:rsid w:val="0033723F"/>
    <w:rsid w:val="00337EC8"/>
    <w:rsid w:val="0034134D"/>
    <w:rsid w:val="00343A7F"/>
    <w:rsid w:val="00347F53"/>
    <w:rsid w:val="003514EE"/>
    <w:rsid w:val="00352D11"/>
    <w:rsid w:val="00357176"/>
    <w:rsid w:val="00361AA5"/>
    <w:rsid w:val="00363671"/>
    <w:rsid w:val="00363AD6"/>
    <w:rsid w:val="00364EE3"/>
    <w:rsid w:val="00371E1F"/>
    <w:rsid w:val="00373EC1"/>
    <w:rsid w:val="0037405C"/>
    <w:rsid w:val="003757E4"/>
    <w:rsid w:val="00375834"/>
    <w:rsid w:val="003769EA"/>
    <w:rsid w:val="0039124E"/>
    <w:rsid w:val="00395A1F"/>
    <w:rsid w:val="00396DAD"/>
    <w:rsid w:val="003A796E"/>
    <w:rsid w:val="003A7EE0"/>
    <w:rsid w:val="003C3AED"/>
    <w:rsid w:val="003C3D32"/>
    <w:rsid w:val="003C7AA5"/>
    <w:rsid w:val="003D0FAA"/>
    <w:rsid w:val="003D4B26"/>
    <w:rsid w:val="003E1BEA"/>
    <w:rsid w:val="003F012A"/>
    <w:rsid w:val="003F0873"/>
    <w:rsid w:val="003F1A56"/>
    <w:rsid w:val="003F290B"/>
    <w:rsid w:val="003F503D"/>
    <w:rsid w:val="003F7961"/>
    <w:rsid w:val="004055D4"/>
    <w:rsid w:val="00415116"/>
    <w:rsid w:val="00422FDE"/>
    <w:rsid w:val="0042454D"/>
    <w:rsid w:val="004255B7"/>
    <w:rsid w:val="00431C33"/>
    <w:rsid w:val="004320CB"/>
    <w:rsid w:val="00437346"/>
    <w:rsid w:val="00443A5D"/>
    <w:rsid w:val="00444695"/>
    <w:rsid w:val="004523FC"/>
    <w:rsid w:val="00452D49"/>
    <w:rsid w:val="0045362B"/>
    <w:rsid w:val="0046678A"/>
    <w:rsid w:val="00471D34"/>
    <w:rsid w:val="00480603"/>
    <w:rsid w:val="00483035"/>
    <w:rsid w:val="00486DBB"/>
    <w:rsid w:val="00490FC3"/>
    <w:rsid w:val="00494FD7"/>
    <w:rsid w:val="00495F83"/>
    <w:rsid w:val="004A039B"/>
    <w:rsid w:val="004A21D1"/>
    <w:rsid w:val="004A5963"/>
    <w:rsid w:val="004A7CE4"/>
    <w:rsid w:val="004B0FDB"/>
    <w:rsid w:val="004B3225"/>
    <w:rsid w:val="004C1329"/>
    <w:rsid w:val="004C3880"/>
    <w:rsid w:val="004C3CEC"/>
    <w:rsid w:val="004C4B0F"/>
    <w:rsid w:val="004C57B6"/>
    <w:rsid w:val="004D0F2F"/>
    <w:rsid w:val="004D16CC"/>
    <w:rsid w:val="004D179F"/>
    <w:rsid w:val="004D3323"/>
    <w:rsid w:val="004D5B31"/>
    <w:rsid w:val="004E0E33"/>
    <w:rsid w:val="004E446F"/>
    <w:rsid w:val="004F22CB"/>
    <w:rsid w:val="004F3283"/>
    <w:rsid w:val="004F3A48"/>
    <w:rsid w:val="00500294"/>
    <w:rsid w:val="00501902"/>
    <w:rsid w:val="00503C52"/>
    <w:rsid w:val="00505EB5"/>
    <w:rsid w:val="00510FC3"/>
    <w:rsid w:val="00512B30"/>
    <w:rsid w:val="0051519F"/>
    <w:rsid w:val="005156E0"/>
    <w:rsid w:val="0052516B"/>
    <w:rsid w:val="00525B53"/>
    <w:rsid w:val="00526C93"/>
    <w:rsid w:val="005339AE"/>
    <w:rsid w:val="005345F5"/>
    <w:rsid w:val="005353CD"/>
    <w:rsid w:val="005359E0"/>
    <w:rsid w:val="00535EA2"/>
    <w:rsid w:val="00537410"/>
    <w:rsid w:val="00542FCF"/>
    <w:rsid w:val="00543061"/>
    <w:rsid w:val="005461C4"/>
    <w:rsid w:val="00550787"/>
    <w:rsid w:val="00554D4C"/>
    <w:rsid w:val="00562128"/>
    <w:rsid w:val="00576439"/>
    <w:rsid w:val="005774D8"/>
    <w:rsid w:val="005856E3"/>
    <w:rsid w:val="005912FC"/>
    <w:rsid w:val="00591832"/>
    <w:rsid w:val="00592841"/>
    <w:rsid w:val="005944CB"/>
    <w:rsid w:val="005976BC"/>
    <w:rsid w:val="00597F45"/>
    <w:rsid w:val="005A357F"/>
    <w:rsid w:val="005A7BE5"/>
    <w:rsid w:val="005B337B"/>
    <w:rsid w:val="005B4DEC"/>
    <w:rsid w:val="005B6FD0"/>
    <w:rsid w:val="005C164A"/>
    <w:rsid w:val="005C2563"/>
    <w:rsid w:val="005C35F5"/>
    <w:rsid w:val="005C6148"/>
    <w:rsid w:val="005C61A5"/>
    <w:rsid w:val="005C7189"/>
    <w:rsid w:val="005C7CC6"/>
    <w:rsid w:val="005E6B3C"/>
    <w:rsid w:val="005F04A9"/>
    <w:rsid w:val="005F5F4C"/>
    <w:rsid w:val="005F6B47"/>
    <w:rsid w:val="0060086B"/>
    <w:rsid w:val="006044D5"/>
    <w:rsid w:val="00622481"/>
    <w:rsid w:val="00622FDC"/>
    <w:rsid w:val="00625020"/>
    <w:rsid w:val="00627E50"/>
    <w:rsid w:val="006326CB"/>
    <w:rsid w:val="00642F26"/>
    <w:rsid w:val="00647B77"/>
    <w:rsid w:val="00650B3D"/>
    <w:rsid w:val="00650E5F"/>
    <w:rsid w:val="00651596"/>
    <w:rsid w:val="0065274C"/>
    <w:rsid w:val="00653EF3"/>
    <w:rsid w:val="00661157"/>
    <w:rsid w:val="00661A71"/>
    <w:rsid w:val="00672A6C"/>
    <w:rsid w:val="00672E39"/>
    <w:rsid w:val="00672E90"/>
    <w:rsid w:val="006825E6"/>
    <w:rsid w:val="00686D14"/>
    <w:rsid w:val="00687ED7"/>
    <w:rsid w:val="00691407"/>
    <w:rsid w:val="006966AC"/>
    <w:rsid w:val="00696D83"/>
    <w:rsid w:val="006A157B"/>
    <w:rsid w:val="006A3921"/>
    <w:rsid w:val="006B3083"/>
    <w:rsid w:val="006B5345"/>
    <w:rsid w:val="006C144C"/>
    <w:rsid w:val="006C480F"/>
    <w:rsid w:val="006C5953"/>
    <w:rsid w:val="006C62E1"/>
    <w:rsid w:val="006C6A0D"/>
    <w:rsid w:val="006D15E3"/>
    <w:rsid w:val="006D5775"/>
    <w:rsid w:val="006E0F4E"/>
    <w:rsid w:val="006E2009"/>
    <w:rsid w:val="006E4AF1"/>
    <w:rsid w:val="006F0345"/>
    <w:rsid w:val="006F0469"/>
    <w:rsid w:val="006F06C4"/>
    <w:rsid w:val="006F5C45"/>
    <w:rsid w:val="006F65B3"/>
    <w:rsid w:val="00700979"/>
    <w:rsid w:val="00701159"/>
    <w:rsid w:val="007040B6"/>
    <w:rsid w:val="00705076"/>
    <w:rsid w:val="00711147"/>
    <w:rsid w:val="0071200C"/>
    <w:rsid w:val="0071222D"/>
    <w:rsid w:val="00714162"/>
    <w:rsid w:val="00714414"/>
    <w:rsid w:val="0071778D"/>
    <w:rsid w:val="00720F25"/>
    <w:rsid w:val="00722A7E"/>
    <w:rsid w:val="007248EF"/>
    <w:rsid w:val="00724944"/>
    <w:rsid w:val="007277E3"/>
    <w:rsid w:val="00727836"/>
    <w:rsid w:val="00731A17"/>
    <w:rsid w:val="007343C7"/>
    <w:rsid w:val="00734458"/>
    <w:rsid w:val="007407EF"/>
    <w:rsid w:val="007419CF"/>
    <w:rsid w:val="0074241C"/>
    <w:rsid w:val="0074487E"/>
    <w:rsid w:val="00745FF9"/>
    <w:rsid w:val="00746273"/>
    <w:rsid w:val="0075366F"/>
    <w:rsid w:val="0075609C"/>
    <w:rsid w:val="00767D3B"/>
    <w:rsid w:val="007721BF"/>
    <w:rsid w:val="00774E70"/>
    <w:rsid w:val="0078181E"/>
    <w:rsid w:val="00783E8E"/>
    <w:rsid w:val="00784E2E"/>
    <w:rsid w:val="007915B1"/>
    <w:rsid w:val="00795234"/>
    <w:rsid w:val="00796CEE"/>
    <w:rsid w:val="007A0264"/>
    <w:rsid w:val="007A0285"/>
    <w:rsid w:val="007A1F02"/>
    <w:rsid w:val="007A4664"/>
    <w:rsid w:val="007A54C6"/>
    <w:rsid w:val="007B20F2"/>
    <w:rsid w:val="007B399B"/>
    <w:rsid w:val="007B514D"/>
    <w:rsid w:val="007B5396"/>
    <w:rsid w:val="007B7EA7"/>
    <w:rsid w:val="007C0B2A"/>
    <w:rsid w:val="007D3ADD"/>
    <w:rsid w:val="007D6536"/>
    <w:rsid w:val="007E0460"/>
    <w:rsid w:val="007F1E6E"/>
    <w:rsid w:val="008139D1"/>
    <w:rsid w:val="008158D9"/>
    <w:rsid w:val="00817A6B"/>
    <w:rsid w:val="00821FBE"/>
    <w:rsid w:val="00823DFB"/>
    <w:rsid w:val="00824D39"/>
    <w:rsid w:val="008331F0"/>
    <w:rsid w:val="00833960"/>
    <w:rsid w:val="00837AE8"/>
    <w:rsid w:val="00841B44"/>
    <w:rsid w:val="00841F4B"/>
    <w:rsid w:val="00844B72"/>
    <w:rsid w:val="0084557E"/>
    <w:rsid w:val="0084715E"/>
    <w:rsid w:val="00847600"/>
    <w:rsid w:val="00853121"/>
    <w:rsid w:val="0085454F"/>
    <w:rsid w:val="00857D8A"/>
    <w:rsid w:val="008602F9"/>
    <w:rsid w:val="00861F46"/>
    <w:rsid w:val="00862004"/>
    <w:rsid w:val="00864855"/>
    <w:rsid w:val="008657C4"/>
    <w:rsid w:val="00866FE4"/>
    <w:rsid w:val="00870017"/>
    <w:rsid w:val="00870B72"/>
    <w:rsid w:val="008727FA"/>
    <w:rsid w:val="00874E49"/>
    <w:rsid w:val="00876898"/>
    <w:rsid w:val="00883B27"/>
    <w:rsid w:val="00883CC4"/>
    <w:rsid w:val="00887318"/>
    <w:rsid w:val="00887728"/>
    <w:rsid w:val="00895374"/>
    <w:rsid w:val="008A0276"/>
    <w:rsid w:val="008A4E13"/>
    <w:rsid w:val="008A72CC"/>
    <w:rsid w:val="008B182B"/>
    <w:rsid w:val="008B5919"/>
    <w:rsid w:val="008C1A2B"/>
    <w:rsid w:val="008C4C1A"/>
    <w:rsid w:val="008C6891"/>
    <w:rsid w:val="008D0BA2"/>
    <w:rsid w:val="008D5D55"/>
    <w:rsid w:val="008E41F6"/>
    <w:rsid w:val="008F1D39"/>
    <w:rsid w:val="008F75EB"/>
    <w:rsid w:val="00901074"/>
    <w:rsid w:val="00902F2C"/>
    <w:rsid w:val="009235A2"/>
    <w:rsid w:val="0093619F"/>
    <w:rsid w:val="009427E5"/>
    <w:rsid w:val="009454B7"/>
    <w:rsid w:val="00953A34"/>
    <w:rsid w:val="00954F79"/>
    <w:rsid w:val="00956D43"/>
    <w:rsid w:val="00956EE6"/>
    <w:rsid w:val="009613D8"/>
    <w:rsid w:val="00961E8E"/>
    <w:rsid w:val="0096603D"/>
    <w:rsid w:val="009725C5"/>
    <w:rsid w:val="00974275"/>
    <w:rsid w:val="009742F8"/>
    <w:rsid w:val="009804FC"/>
    <w:rsid w:val="0098474B"/>
    <w:rsid w:val="009850DB"/>
    <w:rsid w:val="009863F7"/>
    <w:rsid w:val="009949C2"/>
    <w:rsid w:val="00994BD1"/>
    <w:rsid w:val="00995CBA"/>
    <w:rsid w:val="00996544"/>
    <w:rsid w:val="0099676F"/>
    <w:rsid w:val="0099678C"/>
    <w:rsid w:val="009A09CB"/>
    <w:rsid w:val="009A1DB4"/>
    <w:rsid w:val="009A32CB"/>
    <w:rsid w:val="009A723E"/>
    <w:rsid w:val="009B030C"/>
    <w:rsid w:val="009B0C96"/>
    <w:rsid w:val="009B100D"/>
    <w:rsid w:val="009B460E"/>
    <w:rsid w:val="009B7F5A"/>
    <w:rsid w:val="009C222B"/>
    <w:rsid w:val="009C64D7"/>
    <w:rsid w:val="009C673B"/>
    <w:rsid w:val="009C67A8"/>
    <w:rsid w:val="009C6E8A"/>
    <w:rsid w:val="009D1D6A"/>
    <w:rsid w:val="009D201B"/>
    <w:rsid w:val="009D2A2C"/>
    <w:rsid w:val="009D5D9C"/>
    <w:rsid w:val="009E2171"/>
    <w:rsid w:val="009E21E4"/>
    <w:rsid w:val="009E3445"/>
    <w:rsid w:val="009F0ADF"/>
    <w:rsid w:val="009F3E6A"/>
    <w:rsid w:val="00A02378"/>
    <w:rsid w:val="00A03638"/>
    <w:rsid w:val="00A05F3B"/>
    <w:rsid w:val="00A06F53"/>
    <w:rsid w:val="00A112BE"/>
    <w:rsid w:val="00A14AC0"/>
    <w:rsid w:val="00A14C78"/>
    <w:rsid w:val="00A211F7"/>
    <w:rsid w:val="00A21CE3"/>
    <w:rsid w:val="00A25F7E"/>
    <w:rsid w:val="00A27A32"/>
    <w:rsid w:val="00A34B64"/>
    <w:rsid w:val="00A43EDD"/>
    <w:rsid w:val="00A46B7E"/>
    <w:rsid w:val="00A50976"/>
    <w:rsid w:val="00A5451D"/>
    <w:rsid w:val="00A5539F"/>
    <w:rsid w:val="00A55C83"/>
    <w:rsid w:val="00A57815"/>
    <w:rsid w:val="00A62266"/>
    <w:rsid w:val="00A62F82"/>
    <w:rsid w:val="00A62FAD"/>
    <w:rsid w:val="00A701D4"/>
    <w:rsid w:val="00A70710"/>
    <w:rsid w:val="00A70B2C"/>
    <w:rsid w:val="00A70CDC"/>
    <w:rsid w:val="00A7133D"/>
    <w:rsid w:val="00A71E43"/>
    <w:rsid w:val="00A74CE1"/>
    <w:rsid w:val="00A7788C"/>
    <w:rsid w:val="00A80275"/>
    <w:rsid w:val="00A81EE5"/>
    <w:rsid w:val="00A91543"/>
    <w:rsid w:val="00A954F6"/>
    <w:rsid w:val="00A960B8"/>
    <w:rsid w:val="00AA2178"/>
    <w:rsid w:val="00AA5DDC"/>
    <w:rsid w:val="00AB5EB5"/>
    <w:rsid w:val="00AB605E"/>
    <w:rsid w:val="00AC0DF9"/>
    <w:rsid w:val="00AC16DA"/>
    <w:rsid w:val="00AC2D5B"/>
    <w:rsid w:val="00AC3C0A"/>
    <w:rsid w:val="00AC532B"/>
    <w:rsid w:val="00AC6321"/>
    <w:rsid w:val="00AD36B2"/>
    <w:rsid w:val="00AD5C8F"/>
    <w:rsid w:val="00AD7EBA"/>
    <w:rsid w:val="00AE6EB7"/>
    <w:rsid w:val="00AE72BE"/>
    <w:rsid w:val="00AE75D1"/>
    <w:rsid w:val="00AF177C"/>
    <w:rsid w:val="00AF47AE"/>
    <w:rsid w:val="00AF5101"/>
    <w:rsid w:val="00AF7CA8"/>
    <w:rsid w:val="00B05554"/>
    <w:rsid w:val="00B11A9B"/>
    <w:rsid w:val="00B22B35"/>
    <w:rsid w:val="00B24B2A"/>
    <w:rsid w:val="00B27E80"/>
    <w:rsid w:val="00B307E4"/>
    <w:rsid w:val="00B324C1"/>
    <w:rsid w:val="00B32881"/>
    <w:rsid w:val="00B32ABB"/>
    <w:rsid w:val="00B33BD2"/>
    <w:rsid w:val="00B41FD3"/>
    <w:rsid w:val="00B426BD"/>
    <w:rsid w:val="00B426D3"/>
    <w:rsid w:val="00B431DE"/>
    <w:rsid w:val="00B452C0"/>
    <w:rsid w:val="00B46DA0"/>
    <w:rsid w:val="00B622CF"/>
    <w:rsid w:val="00B67D13"/>
    <w:rsid w:val="00B70D03"/>
    <w:rsid w:val="00B803E7"/>
    <w:rsid w:val="00B80972"/>
    <w:rsid w:val="00B82E14"/>
    <w:rsid w:val="00B85A08"/>
    <w:rsid w:val="00B85E7F"/>
    <w:rsid w:val="00B97484"/>
    <w:rsid w:val="00BA0681"/>
    <w:rsid w:val="00BA2B5A"/>
    <w:rsid w:val="00BA4DDE"/>
    <w:rsid w:val="00BB0EB7"/>
    <w:rsid w:val="00BB1CEA"/>
    <w:rsid w:val="00BB1DA6"/>
    <w:rsid w:val="00BB1E34"/>
    <w:rsid w:val="00BB206A"/>
    <w:rsid w:val="00BB2323"/>
    <w:rsid w:val="00BB2473"/>
    <w:rsid w:val="00BB24B0"/>
    <w:rsid w:val="00BB4CF6"/>
    <w:rsid w:val="00BC10EC"/>
    <w:rsid w:val="00BC3280"/>
    <w:rsid w:val="00BC655F"/>
    <w:rsid w:val="00BC6819"/>
    <w:rsid w:val="00BD08F4"/>
    <w:rsid w:val="00BD09F9"/>
    <w:rsid w:val="00BD3450"/>
    <w:rsid w:val="00BD47E4"/>
    <w:rsid w:val="00BE1E62"/>
    <w:rsid w:val="00BE5CD3"/>
    <w:rsid w:val="00BE63E6"/>
    <w:rsid w:val="00BF1743"/>
    <w:rsid w:val="00BF52B2"/>
    <w:rsid w:val="00BF5D59"/>
    <w:rsid w:val="00BF7052"/>
    <w:rsid w:val="00C025E9"/>
    <w:rsid w:val="00C05139"/>
    <w:rsid w:val="00C05FAB"/>
    <w:rsid w:val="00C05FE6"/>
    <w:rsid w:val="00C07B2F"/>
    <w:rsid w:val="00C10854"/>
    <w:rsid w:val="00C12431"/>
    <w:rsid w:val="00C12AEF"/>
    <w:rsid w:val="00C15967"/>
    <w:rsid w:val="00C15A9B"/>
    <w:rsid w:val="00C1798E"/>
    <w:rsid w:val="00C2008E"/>
    <w:rsid w:val="00C20DEA"/>
    <w:rsid w:val="00C22D66"/>
    <w:rsid w:val="00C25656"/>
    <w:rsid w:val="00C30A0E"/>
    <w:rsid w:val="00C30C28"/>
    <w:rsid w:val="00C3674D"/>
    <w:rsid w:val="00C43EDE"/>
    <w:rsid w:val="00C43FE5"/>
    <w:rsid w:val="00C471D9"/>
    <w:rsid w:val="00C4776A"/>
    <w:rsid w:val="00C477CA"/>
    <w:rsid w:val="00C47F7B"/>
    <w:rsid w:val="00C51D2F"/>
    <w:rsid w:val="00C5221E"/>
    <w:rsid w:val="00C60AC3"/>
    <w:rsid w:val="00C64E5C"/>
    <w:rsid w:val="00C656F3"/>
    <w:rsid w:val="00C67B4B"/>
    <w:rsid w:val="00C73727"/>
    <w:rsid w:val="00C73E2E"/>
    <w:rsid w:val="00C75F1D"/>
    <w:rsid w:val="00C80A61"/>
    <w:rsid w:val="00C82317"/>
    <w:rsid w:val="00C83714"/>
    <w:rsid w:val="00C83AAB"/>
    <w:rsid w:val="00C92AA9"/>
    <w:rsid w:val="00C94148"/>
    <w:rsid w:val="00C967E8"/>
    <w:rsid w:val="00C97383"/>
    <w:rsid w:val="00C97596"/>
    <w:rsid w:val="00CA348A"/>
    <w:rsid w:val="00CA5EF8"/>
    <w:rsid w:val="00CB1240"/>
    <w:rsid w:val="00CB2CE6"/>
    <w:rsid w:val="00CB6FD9"/>
    <w:rsid w:val="00CC06EF"/>
    <w:rsid w:val="00CC170A"/>
    <w:rsid w:val="00CC66E6"/>
    <w:rsid w:val="00CD0374"/>
    <w:rsid w:val="00CD775B"/>
    <w:rsid w:val="00CE0851"/>
    <w:rsid w:val="00CE2A0C"/>
    <w:rsid w:val="00CE32B8"/>
    <w:rsid w:val="00CF08BB"/>
    <w:rsid w:val="00CF1E53"/>
    <w:rsid w:val="00CF2ABD"/>
    <w:rsid w:val="00CF4930"/>
    <w:rsid w:val="00D00D73"/>
    <w:rsid w:val="00D00E26"/>
    <w:rsid w:val="00D027A9"/>
    <w:rsid w:val="00D05908"/>
    <w:rsid w:val="00D05E97"/>
    <w:rsid w:val="00D129FC"/>
    <w:rsid w:val="00D13378"/>
    <w:rsid w:val="00D1389A"/>
    <w:rsid w:val="00D13DAC"/>
    <w:rsid w:val="00D1549A"/>
    <w:rsid w:val="00D16B0C"/>
    <w:rsid w:val="00D20F72"/>
    <w:rsid w:val="00D30E68"/>
    <w:rsid w:val="00D31037"/>
    <w:rsid w:val="00D36D26"/>
    <w:rsid w:val="00D42880"/>
    <w:rsid w:val="00D54A24"/>
    <w:rsid w:val="00D57397"/>
    <w:rsid w:val="00D57BA1"/>
    <w:rsid w:val="00D616D9"/>
    <w:rsid w:val="00D61996"/>
    <w:rsid w:val="00D654CD"/>
    <w:rsid w:val="00D6722C"/>
    <w:rsid w:val="00D678C7"/>
    <w:rsid w:val="00D74C59"/>
    <w:rsid w:val="00D8261A"/>
    <w:rsid w:val="00D87A80"/>
    <w:rsid w:val="00D9415C"/>
    <w:rsid w:val="00D9553C"/>
    <w:rsid w:val="00D9743B"/>
    <w:rsid w:val="00DA18B7"/>
    <w:rsid w:val="00DA469E"/>
    <w:rsid w:val="00DA5109"/>
    <w:rsid w:val="00DA716B"/>
    <w:rsid w:val="00DB1686"/>
    <w:rsid w:val="00DB1970"/>
    <w:rsid w:val="00DB394C"/>
    <w:rsid w:val="00DB45F8"/>
    <w:rsid w:val="00DB5D19"/>
    <w:rsid w:val="00DB680D"/>
    <w:rsid w:val="00DB7624"/>
    <w:rsid w:val="00DB7675"/>
    <w:rsid w:val="00DB7997"/>
    <w:rsid w:val="00DC3565"/>
    <w:rsid w:val="00DC3C23"/>
    <w:rsid w:val="00DC7A45"/>
    <w:rsid w:val="00DD108E"/>
    <w:rsid w:val="00DD3A15"/>
    <w:rsid w:val="00DD496E"/>
    <w:rsid w:val="00DE1ADD"/>
    <w:rsid w:val="00DE70BA"/>
    <w:rsid w:val="00DF236A"/>
    <w:rsid w:val="00E01CD9"/>
    <w:rsid w:val="00E02496"/>
    <w:rsid w:val="00E042BC"/>
    <w:rsid w:val="00E05378"/>
    <w:rsid w:val="00E10FF3"/>
    <w:rsid w:val="00E15FE4"/>
    <w:rsid w:val="00E16B99"/>
    <w:rsid w:val="00E23DD3"/>
    <w:rsid w:val="00E24271"/>
    <w:rsid w:val="00E24E96"/>
    <w:rsid w:val="00E25DCD"/>
    <w:rsid w:val="00E26177"/>
    <w:rsid w:val="00E269E1"/>
    <w:rsid w:val="00E326FF"/>
    <w:rsid w:val="00E3346C"/>
    <w:rsid w:val="00E414A0"/>
    <w:rsid w:val="00E42DEE"/>
    <w:rsid w:val="00E4497B"/>
    <w:rsid w:val="00E45685"/>
    <w:rsid w:val="00E45F13"/>
    <w:rsid w:val="00E50336"/>
    <w:rsid w:val="00E510BC"/>
    <w:rsid w:val="00E52BA4"/>
    <w:rsid w:val="00E54D65"/>
    <w:rsid w:val="00E56792"/>
    <w:rsid w:val="00E61256"/>
    <w:rsid w:val="00E62376"/>
    <w:rsid w:val="00E62EFE"/>
    <w:rsid w:val="00E63D37"/>
    <w:rsid w:val="00E64DCD"/>
    <w:rsid w:val="00E71B4C"/>
    <w:rsid w:val="00E73220"/>
    <w:rsid w:val="00E73CB2"/>
    <w:rsid w:val="00E75494"/>
    <w:rsid w:val="00E81A79"/>
    <w:rsid w:val="00E839BA"/>
    <w:rsid w:val="00E8428A"/>
    <w:rsid w:val="00E935A3"/>
    <w:rsid w:val="00E97F7D"/>
    <w:rsid w:val="00EA0D9C"/>
    <w:rsid w:val="00EA59B8"/>
    <w:rsid w:val="00EA5A01"/>
    <w:rsid w:val="00EB0412"/>
    <w:rsid w:val="00EC14EA"/>
    <w:rsid w:val="00EC2DF9"/>
    <w:rsid w:val="00EC33B1"/>
    <w:rsid w:val="00EC6CDF"/>
    <w:rsid w:val="00EC7E47"/>
    <w:rsid w:val="00ED6CBF"/>
    <w:rsid w:val="00EE105E"/>
    <w:rsid w:val="00EE6E36"/>
    <w:rsid w:val="00EF02EF"/>
    <w:rsid w:val="00EF6366"/>
    <w:rsid w:val="00F016BC"/>
    <w:rsid w:val="00F05144"/>
    <w:rsid w:val="00F0660B"/>
    <w:rsid w:val="00F10070"/>
    <w:rsid w:val="00F123AE"/>
    <w:rsid w:val="00F13D9B"/>
    <w:rsid w:val="00F13EB2"/>
    <w:rsid w:val="00F16C91"/>
    <w:rsid w:val="00F16DD9"/>
    <w:rsid w:val="00F26721"/>
    <w:rsid w:val="00F31050"/>
    <w:rsid w:val="00F32B93"/>
    <w:rsid w:val="00F45CDD"/>
    <w:rsid w:val="00F51BDB"/>
    <w:rsid w:val="00F5551A"/>
    <w:rsid w:val="00F56AAB"/>
    <w:rsid w:val="00F600C7"/>
    <w:rsid w:val="00F60B62"/>
    <w:rsid w:val="00F64F61"/>
    <w:rsid w:val="00F674C6"/>
    <w:rsid w:val="00F73331"/>
    <w:rsid w:val="00F73CDC"/>
    <w:rsid w:val="00F77985"/>
    <w:rsid w:val="00F83499"/>
    <w:rsid w:val="00F87174"/>
    <w:rsid w:val="00F91D37"/>
    <w:rsid w:val="00F91DEC"/>
    <w:rsid w:val="00F93538"/>
    <w:rsid w:val="00F9610D"/>
    <w:rsid w:val="00FA311B"/>
    <w:rsid w:val="00FA6ACE"/>
    <w:rsid w:val="00FB657F"/>
    <w:rsid w:val="00FD4BB0"/>
    <w:rsid w:val="00FD7730"/>
    <w:rsid w:val="00FE3BB1"/>
    <w:rsid w:val="00FE7D09"/>
    <w:rsid w:val="00FF6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1E7E2F5"/>
  <w15:chartTrackingRefBased/>
  <w15:docId w15:val="{5731111B-7DE1-42C0-85F2-7CC7E1163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lang w:val="de-CH" w:eastAsia="en-US" w:bidi="ar-SA"/>
        <w14:ligatures w14:val="standardContextual"/>
      </w:rPr>
    </w:rPrDefault>
    <w:pPrDefault>
      <w:pPr>
        <w:spacing w:line="276" w:lineRule="auto"/>
      </w:pPr>
    </w:pPrDefault>
  </w:docDefaults>
  <w:latentStyles w:defLockedState="0" w:defUIPriority="7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86" w:unhideWhenUsed="1"/>
    <w:lsdException w:name="index heading" w:semiHidden="1" w:unhideWhenUsed="1"/>
    <w:lsdException w:name="caption" w:uiPriority="35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uiPriority="99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99" w:unhideWhenUsed="1"/>
    <w:lsdException w:name="List Bullet 3" w:semiHidden="1" w:uiPriority="99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iPriority="15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unhideWhenUsed="1"/>
    <w:lsdException w:name="Subtle Reference" w:semiHidden="1" w:uiPriority="31"/>
    <w:lsdException w:name="Intense Reference" w:semiHidden="1" w:uiPriority="32" w:unhideWhenUsed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A2178"/>
  </w:style>
  <w:style w:type="paragraph" w:styleId="berschrift1">
    <w:name w:val="heading 1"/>
    <w:basedOn w:val="Standard"/>
    <w:next w:val="Standard"/>
    <w:link w:val="berschrift1Zchn"/>
    <w:uiPriority w:val="99"/>
    <w:semiHidden/>
    <w:qFormat/>
    <w:rsid w:val="0012431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4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semiHidden/>
    <w:qFormat/>
    <w:rsid w:val="00287AB9"/>
    <w:pPr>
      <w:keepNext/>
      <w:keepLines/>
      <w:spacing w:before="48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9"/>
    <w:semiHidden/>
    <w:qFormat/>
    <w:rsid w:val="003769EA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b/>
      <w:bCs/>
      <w:szCs w:val="24"/>
      <w:lang w:val="it-CH"/>
    </w:rPr>
  </w:style>
  <w:style w:type="paragraph" w:styleId="berschrift4">
    <w:name w:val="heading 4"/>
    <w:basedOn w:val="Standard"/>
    <w:next w:val="Standard"/>
    <w:link w:val="berschrift4Zchn"/>
    <w:uiPriority w:val="99"/>
    <w:semiHidden/>
    <w:rsid w:val="00052507"/>
    <w:pPr>
      <w:keepNext/>
      <w:keepLines/>
      <w:spacing w:before="240"/>
      <w:outlineLvl w:val="3"/>
    </w:pPr>
    <w:rPr>
      <w:rFonts w:asciiTheme="majorHAnsi" w:eastAsiaTheme="majorEastAsia" w:hAnsiTheme="majorHAnsi" w:cstheme="majorBidi"/>
    </w:rPr>
  </w:style>
  <w:style w:type="paragraph" w:styleId="berschrift5">
    <w:name w:val="heading 5"/>
    <w:basedOn w:val="Standard"/>
    <w:next w:val="Standard"/>
    <w:link w:val="berschrift5Zchn"/>
    <w:uiPriority w:val="99"/>
    <w:semiHidden/>
    <w:rsid w:val="00B426D3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berschrift6">
    <w:name w:val="heading 6"/>
    <w:basedOn w:val="Standard"/>
    <w:next w:val="Standard"/>
    <w:link w:val="berschrift6Zchn"/>
    <w:uiPriority w:val="99"/>
    <w:semiHidden/>
    <w:rsid w:val="00E510BC"/>
    <w:pPr>
      <w:keepNext/>
      <w:keepLines/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berschrift7">
    <w:name w:val="heading 7"/>
    <w:basedOn w:val="Standard"/>
    <w:next w:val="Standard"/>
    <w:link w:val="berschrift7Zchn"/>
    <w:uiPriority w:val="99"/>
    <w:semiHidden/>
    <w:rsid w:val="00E510B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9"/>
    <w:semiHidden/>
    <w:rsid w:val="00796CE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9"/>
    <w:semiHidden/>
    <w:rsid w:val="00796CE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rsid w:val="007E0460"/>
    <w:rPr>
      <w:color w:val="auto"/>
      <w:u w:val="single"/>
    </w:rPr>
  </w:style>
  <w:style w:type="paragraph" w:styleId="Kopfzeile">
    <w:name w:val="header"/>
    <w:basedOn w:val="Standard"/>
    <w:link w:val="KopfzeileZchn"/>
    <w:uiPriority w:val="84"/>
    <w:semiHidden/>
    <w:rsid w:val="008E41F6"/>
    <w:pPr>
      <w:tabs>
        <w:tab w:val="center" w:pos="4536"/>
        <w:tab w:val="right" w:pos="9072"/>
      </w:tabs>
      <w:spacing w:line="240" w:lineRule="auto"/>
    </w:pPr>
    <w:rPr>
      <w:sz w:val="15"/>
    </w:rPr>
  </w:style>
  <w:style w:type="character" w:customStyle="1" w:styleId="KopfzeileZchn">
    <w:name w:val="Kopfzeile Zchn"/>
    <w:basedOn w:val="Absatz-Standardschriftart"/>
    <w:link w:val="Kopfzeile"/>
    <w:uiPriority w:val="84"/>
    <w:semiHidden/>
    <w:rsid w:val="008E41F6"/>
    <w:rPr>
      <w:sz w:val="15"/>
    </w:rPr>
  </w:style>
  <w:style w:type="paragraph" w:styleId="Fuzeile">
    <w:name w:val="footer"/>
    <w:basedOn w:val="Standard"/>
    <w:link w:val="FuzeileZchn"/>
    <w:uiPriority w:val="86"/>
    <w:semiHidden/>
    <w:rsid w:val="005461C4"/>
    <w:pPr>
      <w:spacing w:line="240" w:lineRule="auto"/>
    </w:pPr>
    <w:rPr>
      <w:sz w:val="15"/>
    </w:rPr>
  </w:style>
  <w:style w:type="character" w:customStyle="1" w:styleId="FuzeileZchn">
    <w:name w:val="Fußzeile Zchn"/>
    <w:basedOn w:val="Absatz-Standardschriftart"/>
    <w:link w:val="Fuzeile"/>
    <w:uiPriority w:val="86"/>
    <w:semiHidden/>
    <w:rsid w:val="001B41B4"/>
    <w:rPr>
      <w:sz w:val="15"/>
    </w:rPr>
  </w:style>
  <w:style w:type="paragraph" w:customStyle="1" w:styleId="EinfAbs">
    <w:name w:val="[Einf. Abs.]"/>
    <w:basedOn w:val="Standard"/>
    <w:uiPriority w:val="79"/>
    <w:semiHidden/>
    <w:rsid w:val="00F91D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styleId="Listenabsatz">
    <w:name w:val="List Paragraph"/>
    <w:basedOn w:val="Standard"/>
    <w:uiPriority w:val="99"/>
    <w:semiHidden/>
    <w:rsid w:val="009C67A8"/>
    <w:pPr>
      <w:ind w:left="720"/>
      <w:contextualSpacing/>
    </w:pPr>
  </w:style>
  <w:style w:type="paragraph" w:styleId="Aufzhlungszeichen">
    <w:name w:val="List Bullet"/>
    <w:basedOn w:val="Listenabsatz"/>
    <w:uiPriority w:val="79"/>
    <w:semiHidden/>
    <w:rsid w:val="009C67A8"/>
    <w:pPr>
      <w:numPr>
        <w:numId w:val="12"/>
      </w:numPr>
      <w:tabs>
        <w:tab w:val="num" w:pos="360"/>
      </w:tabs>
      <w:ind w:left="720" w:firstLine="0"/>
    </w:pPr>
  </w:style>
  <w:style w:type="paragraph" w:styleId="Aufzhlungszeichen2">
    <w:name w:val="List Bullet 2"/>
    <w:basedOn w:val="Listenabsatz"/>
    <w:uiPriority w:val="79"/>
    <w:semiHidden/>
    <w:rsid w:val="009C67A8"/>
    <w:pPr>
      <w:numPr>
        <w:ilvl w:val="1"/>
        <w:numId w:val="12"/>
      </w:numPr>
    </w:pPr>
  </w:style>
  <w:style w:type="paragraph" w:styleId="Aufzhlungszeichen3">
    <w:name w:val="List Bullet 3"/>
    <w:basedOn w:val="Listenabsatz"/>
    <w:uiPriority w:val="79"/>
    <w:semiHidden/>
    <w:rsid w:val="009C67A8"/>
    <w:pPr>
      <w:numPr>
        <w:ilvl w:val="2"/>
        <w:numId w:val="12"/>
      </w:numPr>
    </w:pPr>
  </w:style>
  <w:style w:type="table" w:styleId="Tabellenraster">
    <w:name w:val="Table Grid"/>
    <w:basedOn w:val="NormaleTabelle"/>
    <w:uiPriority w:val="59"/>
    <w:rsid w:val="00364EE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9"/>
    <w:semiHidden/>
    <w:rsid w:val="00B85E7F"/>
    <w:rPr>
      <w:rFonts w:asciiTheme="majorHAnsi" w:eastAsiaTheme="majorEastAsia" w:hAnsiTheme="majorHAnsi" w:cstheme="majorBidi"/>
      <w:b/>
      <w:bCs/>
      <w:sz w:val="24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rsid w:val="00B85E7F"/>
    <w:rPr>
      <w:rFonts w:asciiTheme="majorHAnsi" w:eastAsiaTheme="majorEastAsia" w:hAnsiTheme="majorHAnsi" w:cstheme="majorBidi"/>
      <w:b/>
      <w:bCs/>
      <w:szCs w:val="26"/>
    </w:rPr>
  </w:style>
  <w:style w:type="paragraph" w:styleId="Titel">
    <w:name w:val="Title"/>
    <w:basedOn w:val="Standard"/>
    <w:next w:val="Standard"/>
    <w:link w:val="TitelZchn"/>
    <w:uiPriority w:val="11"/>
    <w:qFormat/>
    <w:rsid w:val="005E6B3C"/>
    <w:pPr>
      <w:spacing w:before="420" w:line="470" w:lineRule="exact"/>
      <w:contextualSpacing/>
    </w:pPr>
    <w:rPr>
      <w:rFonts w:asciiTheme="majorHAnsi" w:eastAsiaTheme="majorEastAsia" w:hAnsiTheme="majorHAnsi" w:cstheme="majorBidi"/>
      <w:b/>
      <w:sz w:val="40"/>
      <w:szCs w:val="52"/>
      <w:lang w:val="it-CH"/>
    </w:rPr>
  </w:style>
  <w:style w:type="character" w:customStyle="1" w:styleId="TitelZchn">
    <w:name w:val="Titel Zchn"/>
    <w:basedOn w:val="Absatz-Standardschriftart"/>
    <w:link w:val="Titel"/>
    <w:uiPriority w:val="11"/>
    <w:rsid w:val="005E6B3C"/>
    <w:rPr>
      <w:rFonts w:asciiTheme="majorHAnsi" w:eastAsiaTheme="majorEastAsia" w:hAnsiTheme="majorHAnsi" w:cstheme="majorBidi"/>
      <w:b/>
      <w:sz w:val="40"/>
      <w:szCs w:val="52"/>
      <w:lang w:val="it-CH"/>
    </w:rPr>
  </w:style>
  <w:style w:type="paragraph" w:customStyle="1" w:styleId="Brieftitel">
    <w:name w:val="Brieftitel"/>
    <w:basedOn w:val="Standard"/>
    <w:link w:val="BrieftitelZchn"/>
    <w:uiPriority w:val="14"/>
    <w:semiHidden/>
    <w:rsid w:val="00494FD7"/>
    <w:pPr>
      <w:contextualSpacing/>
    </w:pPr>
    <w:rPr>
      <w:rFonts w:asciiTheme="majorHAnsi" w:hAnsiTheme="majorHAnsi"/>
      <w:b/>
    </w:rPr>
  </w:style>
  <w:style w:type="character" w:customStyle="1" w:styleId="BrieftitelZchn">
    <w:name w:val="Brieftitel Zchn"/>
    <w:basedOn w:val="Absatz-Standardschriftart"/>
    <w:link w:val="Brieftitel"/>
    <w:uiPriority w:val="14"/>
    <w:semiHidden/>
    <w:rsid w:val="00FF6A3D"/>
    <w:rPr>
      <w:rFonts w:asciiTheme="majorHAnsi" w:hAnsiTheme="majorHAnsi"/>
      <w:b/>
    </w:rPr>
  </w:style>
  <w:style w:type="paragraph" w:customStyle="1" w:styleId="Kontaktangaben">
    <w:name w:val="Kontaktangaben"/>
    <w:basedOn w:val="Standard"/>
    <w:semiHidden/>
    <w:rsid w:val="00E73CB2"/>
    <w:pPr>
      <w:tabs>
        <w:tab w:val="left" w:pos="709"/>
      </w:tabs>
      <w:spacing w:line="220" w:lineRule="atLeast"/>
    </w:pPr>
    <w:rPr>
      <w:spacing w:val="2"/>
      <w:sz w:val="16"/>
      <w:szCs w:val="16"/>
    </w:rPr>
  </w:style>
  <w:style w:type="table" w:customStyle="1" w:styleId="KlassischeTabelle">
    <w:name w:val="Klassische Tabelle"/>
    <w:basedOn w:val="NormaleTabelle"/>
    <w:next w:val="Tabellenraster"/>
    <w:uiPriority w:val="59"/>
    <w:rsid w:val="00C15A9B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85" w:type="dxa"/>
        <w:bottom w:w="28" w:type="dxa"/>
        <w:right w:w="85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erschrift3Zchn">
    <w:name w:val="Überschrift 3 Zchn"/>
    <w:basedOn w:val="Absatz-Standardschriftart"/>
    <w:link w:val="berschrift3"/>
    <w:uiPriority w:val="99"/>
    <w:semiHidden/>
    <w:rsid w:val="00B85E7F"/>
    <w:rPr>
      <w:rFonts w:asciiTheme="majorHAnsi" w:eastAsiaTheme="majorEastAsia" w:hAnsiTheme="majorHAnsi" w:cstheme="majorBidi"/>
      <w:b/>
      <w:bCs/>
      <w:szCs w:val="24"/>
      <w:lang w:val="it-CH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sid w:val="00B85E7F"/>
    <w:rPr>
      <w:rFonts w:asciiTheme="majorHAnsi" w:eastAsiaTheme="majorEastAsia" w:hAnsiTheme="majorHAnsi" w:cstheme="majorBidi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rsid w:val="00B85E7F"/>
    <w:rPr>
      <w:rFonts w:asciiTheme="majorHAnsi" w:eastAsiaTheme="majorEastAsia" w:hAnsiTheme="majorHAnsi" w:cstheme="majorBidi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rsid w:val="00B85E7F"/>
    <w:rPr>
      <w:rFonts w:asciiTheme="majorHAnsi" w:eastAsiaTheme="majorEastAsia" w:hAnsiTheme="majorHAnsi" w:cstheme="majorBidi"/>
    </w:rPr>
  </w:style>
  <w:style w:type="character" w:customStyle="1" w:styleId="berschrift7Zchn">
    <w:name w:val="Überschrift 7 Zchn"/>
    <w:basedOn w:val="Absatz-Standardschriftart"/>
    <w:link w:val="berschrift7"/>
    <w:uiPriority w:val="99"/>
    <w:semiHidden/>
    <w:rsid w:val="00B85E7F"/>
    <w:rPr>
      <w:rFonts w:asciiTheme="majorHAnsi" w:eastAsiaTheme="majorEastAsia" w:hAnsiTheme="majorHAnsi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9"/>
    <w:semiHidden/>
    <w:rsid w:val="00B85E7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9"/>
    <w:semiHidden/>
    <w:rsid w:val="00B85E7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stDash">
    <w:name w:val="List  Dash"/>
    <w:basedOn w:val="Listenabsatz"/>
    <w:uiPriority w:val="5"/>
    <w:qFormat/>
    <w:rsid w:val="00117D9F"/>
    <w:pPr>
      <w:numPr>
        <w:numId w:val="43"/>
      </w:numPr>
    </w:pPr>
  </w:style>
  <w:style w:type="paragraph" w:customStyle="1" w:styleId="Traktandum-Text">
    <w:name w:val="Traktandum-Text"/>
    <w:basedOn w:val="ListDash"/>
    <w:uiPriority w:val="18"/>
    <w:semiHidden/>
    <w:rsid w:val="00E269E1"/>
    <w:pPr>
      <w:numPr>
        <w:numId w:val="0"/>
      </w:numPr>
      <w:tabs>
        <w:tab w:val="left" w:pos="7938"/>
      </w:tabs>
      <w:ind w:left="426" w:right="848"/>
    </w:pPr>
  </w:style>
  <w:style w:type="paragraph" w:customStyle="1" w:styleId="Traktandum-Titel">
    <w:name w:val="Traktandum-Titel"/>
    <w:basedOn w:val="ListDash"/>
    <w:next w:val="Traktandum-Text"/>
    <w:uiPriority w:val="18"/>
    <w:semiHidden/>
    <w:rsid w:val="00E269E1"/>
    <w:pPr>
      <w:numPr>
        <w:numId w:val="16"/>
      </w:numPr>
      <w:tabs>
        <w:tab w:val="left" w:pos="7938"/>
      </w:tabs>
      <w:ind w:left="426" w:hanging="426"/>
    </w:pPr>
    <w:rPr>
      <w:rFonts w:asciiTheme="majorHAnsi" w:hAnsiTheme="majorHAnsi"/>
    </w:rPr>
  </w:style>
  <w:style w:type="paragraph" w:customStyle="1" w:styleId="Anleitung">
    <w:name w:val="Anleitung"/>
    <w:basedOn w:val="Standard"/>
    <w:uiPriority w:val="98"/>
    <w:semiHidden/>
    <w:rsid w:val="00625020"/>
    <w:pPr>
      <w:spacing w:line="288" w:lineRule="auto"/>
    </w:pPr>
    <w:rPr>
      <w:vanish/>
      <w:color w:val="A6A6A6" w:themeColor="background1" w:themeShade="A6"/>
      <w:sz w:val="14"/>
    </w:rPr>
  </w:style>
  <w:style w:type="character" w:styleId="BesuchterLink">
    <w:name w:val="FollowedHyperlink"/>
    <w:basedOn w:val="Hyperlink"/>
    <w:uiPriority w:val="96"/>
    <w:semiHidden/>
    <w:rsid w:val="007E0460"/>
    <w:rPr>
      <w:color w:val="auto"/>
      <w:u w:val="single"/>
    </w:rPr>
  </w:style>
  <w:style w:type="paragraph" w:styleId="Untertitel">
    <w:name w:val="Subtitle"/>
    <w:basedOn w:val="Standard"/>
    <w:next w:val="Standard"/>
    <w:link w:val="UntertitelZchn"/>
    <w:uiPriority w:val="12"/>
    <w:rsid w:val="005E6B3C"/>
    <w:pPr>
      <w:numPr>
        <w:ilvl w:val="1"/>
      </w:numPr>
      <w:spacing w:after="320" w:line="480" w:lineRule="exact"/>
      <w:contextualSpacing/>
    </w:pPr>
    <w:rPr>
      <w:rFonts w:eastAsiaTheme="minorEastAsia"/>
      <w:sz w:val="40"/>
    </w:rPr>
  </w:style>
  <w:style w:type="character" w:customStyle="1" w:styleId="UntertitelZchn">
    <w:name w:val="Untertitel Zchn"/>
    <w:basedOn w:val="Absatz-Standardschriftart"/>
    <w:link w:val="Untertitel"/>
    <w:uiPriority w:val="12"/>
    <w:rsid w:val="005E6B3C"/>
    <w:rPr>
      <w:rFonts w:eastAsiaTheme="minorEastAsia"/>
      <w:sz w:val="40"/>
    </w:rPr>
  </w:style>
  <w:style w:type="paragraph" w:styleId="Datum">
    <w:name w:val="Date"/>
    <w:basedOn w:val="Standard"/>
    <w:next w:val="Standard"/>
    <w:link w:val="DatumZchn"/>
    <w:uiPriority w:val="15"/>
    <w:semiHidden/>
    <w:rsid w:val="00BF7052"/>
    <w:pPr>
      <w:spacing w:before="480" w:after="480"/>
    </w:pPr>
  </w:style>
  <w:style w:type="character" w:customStyle="1" w:styleId="DatumZchn">
    <w:name w:val="Datum Zchn"/>
    <w:basedOn w:val="Absatz-Standardschriftart"/>
    <w:link w:val="Datum"/>
    <w:uiPriority w:val="15"/>
    <w:semiHidden/>
    <w:rsid w:val="00FF6A3D"/>
  </w:style>
  <w:style w:type="paragraph" w:styleId="Funotentext">
    <w:name w:val="footnote text"/>
    <w:basedOn w:val="Standard"/>
    <w:link w:val="FunotentextZchn"/>
    <w:uiPriority w:val="79"/>
    <w:semiHidden/>
    <w:rsid w:val="00494FD7"/>
    <w:pPr>
      <w:spacing w:line="240" w:lineRule="auto"/>
    </w:pPr>
    <w:rPr>
      <w:sz w:val="16"/>
    </w:rPr>
  </w:style>
  <w:style w:type="character" w:customStyle="1" w:styleId="FunotentextZchn">
    <w:name w:val="Fußnotentext Zchn"/>
    <w:basedOn w:val="Absatz-Standardschriftart"/>
    <w:link w:val="Funotentext"/>
    <w:uiPriority w:val="79"/>
    <w:semiHidden/>
    <w:rsid w:val="00FF6A3D"/>
    <w:rPr>
      <w:sz w:val="16"/>
    </w:rPr>
  </w:style>
  <w:style w:type="character" w:styleId="Funotenzeichen">
    <w:name w:val="footnote reference"/>
    <w:basedOn w:val="Absatz-Standardschriftart"/>
    <w:uiPriority w:val="79"/>
    <w:semiHidden/>
    <w:unhideWhenUsed/>
    <w:rsid w:val="00642F26"/>
    <w:rPr>
      <w:vertAlign w:val="superscript"/>
    </w:rPr>
  </w:style>
  <w:style w:type="table" w:customStyle="1" w:styleId="TabelleohneRahmen">
    <w:name w:val="Tabelle ohne Rahmen"/>
    <w:basedOn w:val="NormaleTabelle"/>
    <w:uiPriority w:val="99"/>
    <w:rsid w:val="00C15A9B"/>
    <w:tblPr>
      <w:tblCellMar>
        <w:left w:w="0" w:type="dxa"/>
        <w:right w:w="28" w:type="dxa"/>
      </w:tblCellMar>
    </w:tblPr>
  </w:style>
  <w:style w:type="paragraph" w:styleId="Endnotentext">
    <w:name w:val="endnote text"/>
    <w:basedOn w:val="Funotentext"/>
    <w:link w:val="EndnotentextZchn"/>
    <w:uiPriority w:val="79"/>
    <w:semiHidden/>
    <w:unhideWhenUsed/>
    <w:rsid w:val="00113CB8"/>
  </w:style>
  <w:style w:type="character" w:customStyle="1" w:styleId="EndnotentextZchn">
    <w:name w:val="Endnotentext Zchn"/>
    <w:basedOn w:val="Absatz-Standardschriftart"/>
    <w:link w:val="Endnotentext"/>
    <w:uiPriority w:val="79"/>
    <w:semiHidden/>
    <w:rsid w:val="005A7BE5"/>
    <w:rPr>
      <w:sz w:val="16"/>
      <w:szCs w:val="20"/>
    </w:rPr>
  </w:style>
  <w:style w:type="character" w:styleId="Endnotenzeichen">
    <w:name w:val="endnote reference"/>
    <w:basedOn w:val="Absatz-Standardschriftart"/>
    <w:uiPriority w:val="79"/>
    <w:semiHidden/>
    <w:unhideWhenUsed/>
    <w:rsid w:val="00113CB8"/>
    <w:rPr>
      <w:vertAlign w:val="superscript"/>
    </w:rPr>
  </w:style>
  <w:style w:type="paragraph" w:customStyle="1" w:styleId="ListArrow">
    <w:name w:val="List  Arrow"/>
    <w:basedOn w:val="ListDash"/>
    <w:uiPriority w:val="6"/>
    <w:qFormat/>
    <w:rsid w:val="004C3880"/>
    <w:pPr>
      <w:numPr>
        <w:ilvl w:val="1"/>
      </w:numPr>
    </w:pPr>
  </w:style>
  <w:style w:type="paragraph" w:customStyle="1" w:styleId="ListCheckmark">
    <w:name w:val="List  Checkmark"/>
    <w:basedOn w:val="ListDash"/>
    <w:uiPriority w:val="6"/>
    <w:qFormat/>
    <w:rsid w:val="004C3880"/>
    <w:pPr>
      <w:numPr>
        <w:ilvl w:val="2"/>
      </w:numPr>
    </w:pPr>
  </w:style>
  <w:style w:type="paragraph" w:styleId="Beschriftung">
    <w:name w:val="caption"/>
    <w:basedOn w:val="Standard"/>
    <w:next w:val="Standard"/>
    <w:uiPriority w:val="35"/>
    <w:rsid w:val="00BD08F4"/>
    <w:pPr>
      <w:spacing w:before="20" w:after="240" w:line="240" w:lineRule="auto"/>
      <w:contextualSpacing/>
    </w:pPr>
    <w:rPr>
      <w:bCs/>
      <w:iCs/>
      <w:sz w:val="15"/>
    </w:rPr>
  </w:style>
  <w:style w:type="paragraph" w:styleId="Inhaltsverzeichnisberschrift">
    <w:name w:val="TOC Heading"/>
    <w:basedOn w:val="berschrift1"/>
    <w:next w:val="Standard"/>
    <w:uiPriority w:val="39"/>
    <w:semiHidden/>
    <w:rsid w:val="00DB7675"/>
    <w:pPr>
      <w:spacing w:before="240"/>
      <w:outlineLvl w:val="9"/>
    </w:pPr>
    <w:rPr>
      <w:bCs w:val="0"/>
      <w:szCs w:val="32"/>
    </w:rPr>
  </w:style>
  <w:style w:type="paragraph" w:styleId="Sprechblasentext">
    <w:name w:val="Balloon Text"/>
    <w:basedOn w:val="Standard"/>
    <w:link w:val="SprechblasentextZchn"/>
    <w:uiPriority w:val="79"/>
    <w:semiHidden/>
    <w:unhideWhenUsed/>
    <w:rsid w:val="00870017"/>
    <w:pPr>
      <w:spacing w:line="240" w:lineRule="auto"/>
    </w:pPr>
    <w:rPr>
      <w:rFonts w:ascii="Segoe UI" w:hAnsi="Segoe UI" w:cs="Segoe UI"/>
    </w:rPr>
  </w:style>
  <w:style w:type="character" w:customStyle="1" w:styleId="SprechblasentextZchn">
    <w:name w:val="Sprechblasentext Zchn"/>
    <w:basedOn w:val="Absatz-Standardschriftart"/>
    <w:link w:val="Sprechblasentext"/>
    <w:uiPriority w:val="79"/>
    <w:semiHidden/>
    <w:rsid w:val="005A7BE5"/>
    <w:rPr>
      <w:rFonts w:ascii="Segoe UI" w:hAnsi="Segoe UI" w:cs="Segoe UI"/>
      <w:sz w:val="18"/>
      <w:szCs w:val="18"/>
    </w:rPr>
  </w:style>
  <w:style w:type="paragraph" w:customStyle="1" w:styleId="Seitenzahlen">
    <w:name w:val="Seitenzahlen"/>
    <w:basedOn w:val="Fuzeile"/>
    <w:uiPriority w:val="87"/>
    <w:semiHidden/>
    <w:rsid w:val="00E8428A"/>
    <w:pPr>
      <w:jc w:val="right"/>
    </w:pPr>
  </w:style>
  <w:style w:type="paragraph" w:customStyle="1" w:styleId="Heading1numbered">
    <w:name w:val="Heading  1   numbered"/>
    <w:basedOn w:val="berschrift1"/>
    <w:next w:val="Standard"/>
    <w:uiPriority w:val="10"/>
    <w:qFormat/>
    <w:rsid w:val="00F32B93"/>
    <w:pPr>
      <w:numPr>
        <w:numId w:val="39"/>
      </w:numPr>
    </w:pPr>
  </w:style>
  <w:style w:type="paragraph" w:customStyle="1" w:styleId="Heading2numbered">
    <w:name w:val="Heading  2   numbered"/>
    <w:basedOn w:val="berschrift2"/>
    <w:next w:val="Standard"/>
    <w:uiPriority w:val="10"/>
    <w:qFormat/>
    <w:rsid w:val="007A1F02"/>
    <w:pPr>
      <w:numPr>
        <w:ilvl w:val="1"/>
        <w:numId w:val="39"/>
      </w:numPr>
    </w:pPr>
  </w:style>
  <w:style w:type="paragraph" w:customStyle="1" w:styleId="Heading3numbered">
    <w:name w:val="Heading  3   numbered"/>
    <w:basedOn w:val="berschrift3"/>
    <w:next w:val="Standard"/>
    <w:uiPriority w:val="10"/>
    <w:qFormat/>
    <w:rsid w:val="003769EA"/>
    <w:pPr>
      <w:numPr>
        <w:ilvl w:val="2"/>
        <w:numId w:val="39"/>
      </w:numPr>
      <w:spacing w:before="480"/>
    </w:pPr>
    <w:rPr>
      <w:b w:val="0"/>
    </w:rPr>
  </w:style>
  <w:style w:type="paragraph" w:customStyle="1" w:styleId="berschrift4nummeriert">
    <w:name w:val="Überschrift 4 nummeriert"/>
    <w:basedOn w:val="berschrift4"/>
    <w:next w:val="Standard"/>
    <w:uiPriority w:val="10"/>
    <w:semiHidden/>
    <w:qFormat/>
    <w:rsid w:val="007A1F02"/>
    <w:pPr>
      <w:numPr>
        <w:ilvl w:val="3"/>
        <w:numId w:val="39"/>
      </w:numPr>
    </w:pPr>
  </w:style>
  <w:style w:type="paragraph" w:styleId="Verzeichnis1">
    <w:name w:val="toc 1"/>
    <w:basedOn w:val="Standard"/>
    <w:next w:val="Standard"/>
    <w:autoRedefine/>
    <w:uiPriority w:val="39"/>
    <w:semiHidden/>
    <w:rsid w:val="00EF02EF"/>
    <w:pPr>
      <w:tabs>
        <w:tab w:val="right" w:pos="10206"/>
      </w:tabs>
      <w:spacing w:before="120" w:after="60"/>
      <w:ind w:left="567" w:hanging="567"/>
    </w:pPr>
    <w:rPr>
      <w:b/>
      <w:bCs/>
      <w:noProof/>
      <w:sz w:val="24"/>
    </w:rPr>
  </w:style>
  <w:style w:type="paragraph" w:styleId="Verzeichnis2">
    <w:name w:val="toc 2"/>
    <w:basedOn w:val="Standard"/>
    <w:next w:val="Standard"/>
    <w:autoRedefine/>
    <w:uiPriority w:val="39"/>
    <w:semiHidden/>
    <w:rsid w:val="00EF02EF"/>
    <w:pPr>
      <w:tabs>
        <w:tab w:val="right" w:pos="10206"/>
      </w:tabs>
      <w:spacing w:after="60"/>
      <w:ind w:left="567" w:hanging="567"/>
    </w:pPr>
    <w:rPr>
      <w:b/>
    </w:rPr>
  </w:style>
  <w:style w:type="paragraph" w:styleId="Verzeichnis3">
    <w:name w:val="toc 3"/>
    <w:basedOn w:val="Standard"/>
    <w:next w:val="Standard"/>
    <w:autoRedefine/>
    <w:uiPriority w:val="39"/>
    <w:semiHidden/>
    <w:rsid w:val="00EF02EF"/>
    <w:pPr>
      <w:tabs>
        <w:tab w:val="right" w:pos="10206"/>
      </w:tabs>
      <w:spacing w:after="60"/>
      <w:ind w:left="567" w:hanging="567"/>
    </w:pPr>
  </w:style>
  <w:style w:type="paragraph" w:styleId="StandardWeb">
    <w:name w:val="Normal (Web)"/>
    <w:basedOn w:val="Standard"/>
    <w:uiPriority w:val="99"/>
    <w:semiHidden/>
    <w:unhideWhenUsed/>
    <w:rsid w:val="00BE1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Abbildungsverzeichnis">
    <w:name w:val="table of figures"/>
    <w:basedOn w:val="Standard"/>
    <w:next w:val="Standard"/>
    <w:uiPriority w:val="40"/>
    <w:semiHidden/>
    <w:rsid w:val="00857D8A"/>
  </w:style>
  <w:style w:type="paragraph" w:customStyle="1" w:styleId="Absenderzeile">
    <w:name w:val="Absenderzeile"/>
    <w:basedOn w:val="Standard"/>
    <w:uiPriority w:val="16"/>
    <w:semiHidden/>
    <w:rsid w:val="00874E49"/>
    <w:pPr>
      <w:pBdr>
        <w:bottom w:val="single" w:sz="6" w:space="1" w:color="auto"/>
      </w:pBdr>
    </w:pPr>
    <w:rPr>
      <w:sz w:val="12"/>
    </w:rPr>
  </w:style>
  <w:style w:type="paragraph" w:customStyle="1" w:styleId="Numbering1">
    <w:name w:val="Numbering 1"/>
    <w:basedOn w:val="Standard"/>
    <w:uiPriority w:val="7"/>
    <w:qFormat/>
    <w:rsid w:val="007A1F02"/>
    <w:pPr>
      <w:numPr>
        <w:ilvl w:val="5"/>
        <w:numId w:val="39"/>
      </w:numPr>
    </w:pPr>
  </w:style>
  <w:style w:type="paragraph" w:customStyle="1" w:styleId="Numbering2">
    <w:name w:val="Numbering 2"/>
    <w:basedOn w:val="Numbering1"/>
    <w:uiPriority w:val="7"/>
    <w:rsid w:val="009804FC"/>
    <w:pPr>
      <w:numPr>
        <w:ilvl w:val="6"/>
      </w:numPr>
    </w:pPr>
  </w:style>
  <w:style w:type="character" w:styleId="Seitenzahl">
    <w:name w:val="page number"/>
    <w:basedOn w:val="Absatz-Standardschriftart"/>
    <w:uiPriority w:val="79"/>
    <w:semiHidden/>
    <w:rsid w:val="00E8428A"/>
  </w:style>
  <w:style w:type="paragraph" w:customStyle="1" w:styleId="Numberingabc">
    <w:name w:val="Numbering abc"/>
    <w:basedOn w:val="Listenabsatz"/>
    <w:uiPriority w:val="8"/>
    <w:qFormat/>
    <w:rsid w:val="007A1F02"/>
    <w:pPr>
      <w:numPr>
        <w:ilvl w:val="8"/>
        <w:numId w:val="39"/>
      </w:numPr>
    </w:pPr>
  </w:style>
  <w:style w:type="paragraph" w:customStyle="1" w:styleId="Numbering3">
    <w:name w:val="Numbering 3"/>
    <w:basedOn w:val="Numbering2"/>
    <w:uiPriority w:val="7"/>
    <w:rsid w:val="005A357F"/>
    <w:pPr>
      <w:numPr>
        <w:ilvl w:val="7"/>
      </w:numPr>
    </w:pPr>
  </w:style>
  <w:style w:type="paragraph" w:customStyle="1" w:styleId="berschrift5nummeriert">
    <w:name w:val="Überschrift 5 nummeriert"/>
    <w:basedOn w:val="berschrift5"/>
    <w:next w:val="Standard"/>
    <w:uiPriority w:val="10"/>
    <w:semiHidden/>
    <w:qFormat/>
    <w:rsid w:val="007A1F02"/>
    <w:pPr>
      <w:numPr>
        <w:ilvl w:val="4"/>
        <w:numId w:val="39"/>
      </w:numPr>
    </w:pPr>
  </w:style>
  <w:style w:type="paragraph" w:customStyle="1" w:styleId="Dokumentbezeichnung">
    <w:name w:val="Dokumentbezeichnung"/>
    <w:basedOn w:val="berschrift1"/>
    <w:next w:val="Standard"/>
    <w:uiPriority w:val="98"/>
    <w:semiHidden/>
    <w:rsid w:val="00283995"/>
    <w:pPr>
      <w:pageBreakBefore/>
      <w:numPr>
        <w:numId w:val="28"/>
      </w:numPr>
      <w:pBdr>
        <w:top w:val="single" w:sz="8" w:space="5" w:color="000000" w:themeColor="text1"/>
        <w:left w:val="single" w:sz="8" w:space="5" w:color="000000" w:themeColor="text1"/>
        <w:bottom w:val="single" w:sz="8" w:space="5" w:color="000000" w:themeColor="text1"/>
        <w:right w:val="single" w:sz="8" w:space="5" w:color="000000" w:themeColor="text1"/>
      </w:pBdr>
      <w:shd w:val="clear" w:color="auto" w:fill="000000" w:themeFill="text1"/>
      <w:spacing w:before="600" w:after="600"/>
      <w:ind w:right="125"/>
    </w:pPr>
    <w:rPr>
      <w:bCs w:val="0"/>
      <w:color w:val="FFFFFF" w:themeColor="background1"/>
      <w:spacing w:val="6"/>
      <w:sz w:val="40"/>
      <w:szCs w:val="52"/>
    </w:rPr>
  </w:style>
  <w:style w:type="character" w:styleId="Platzhaltertext">
    <w:name w:val="Placeholder Text"/>
    <w:basedOn w:val="Absatz-Standardschriftart"/>
    <w:uiPriority w:val="79"/>
    <w:semiHidden/>
    <w:rsid w:val="009725C5"/>
    <w:rPr>
      <w:color w:val="auto"/>
    </w:rPr>
  </w:style>
  <w:style w:type="paragraph" w:customStyle="1" w:styleId="ErstelltdurchVorlagenbauerchfrDieSchweizerischePostAG">
    <w:name w:val="Erstellt durch Vorlagenbauer.ch für Die Schweizerische Post AG"/>
    <w:basedOn w:val="Standard"/>
    <w:next w:val="Standard"/>
    <w:semiHidden/>
    <w:rsid w:val="00BB0EB7"/>
    <w:pPr>
      <w:shd w:val="clear" w:color="auto" w:fill="FFFFFF" w:themeFill="background1"/>
    </w:pPr>
  </w:style>
  <w:style w:type="paragraph" w:customStyle="1" w:styleId="Tabellenfolgezeile">
    <w:name w:val="Tabellenfolgezeile"/>
    <w:basedOn w:val="Standard"/>
    <w:next w:val="Standard"/>
    <w:uiPriority w:val="90"/>
    <w:semiHidden/>
    <w:qFormat/>
    <w:rsid w:val="0016774B"/>
    <w:pPr>
      <w:spacing w:line="20" w:lineRule="exact"/>
    </w:pPr>
    <w:rPr>
      <w:sz w:val="2"/>
      <w:szCs w:val="2"/>
    </w:rPr>
  </w:style>
  <w:style w:type="paragraph" w:styleId="Verzeichnis4">
    <w:name w:val="toc 4"/>
    <w:basedOn w:val="Standard"/>
    <w:next w:val="Standard"/>
    <w:autoRedefine/>
    <w:uiPriority w:val="39"/>
    <w:semiHidden/>
    <w:rsid w:val="00FF6A3D"/>
    <w:pPr>
      <w:tabs>
        <w:tab w:val="right" w:pos="10206"/>
      </w:tabs>
      <w:ind w:left="851" w:hanging="851"/>
    </w:pPr>
  </w:style>
  <w:style w:type="paragraph" w:styleId="Verzeichnis5">
    <w:name w:val="toc 5"/>
    <w:basedOn w:val="Standard"/>
    <w:next w:val="Standard"/>
    <w:autoRedefine/>
    <w:uiPriority w:val="39"/>
    <w:semiHidden/>
    <w:rsid w:val="00FF6A3D"/>
    <w:pPr>
      <w:tabs>
        <w:tab w:val="right" w:pos="10206"/>
      </w:tabs>
      <w:ind w:left="993" w:hanging="993"/>
    </w:pPr>
  </w:style>
  <w:style w:type="paragraph" w:styleId="Literaturverzeichnis">
    <w:name w:val="Bibliography"/>
    <w:basedOn w:val="Standard"/>
    <w:next w:val="Standard"/>
    <w:uiPriority w:val="37"/>
    <w:semiHidden/>
    <w:rsid w:val="00E02496"/>
  </w:style>
  <w:style w:type="paragraph" w:styleId="Index1">
    <w:name w:val="index 1"/>
    <w:basedOn w:val="Standard"/>
    <w:next w:val="Standard"/>
    <w:autoRedefine/>
    <w:uiPriority w:val="99"/>
    <w:semiHidden/>
    <w:unhideWhenUsed/>
    <w:rsid w:val="00C20DEA"/>
    <w:pPr>
      <w:spacing w:line="240" w:lineRule="auto"/>
      <w:ind w:left="200" w:hanging="200"/>
    </w:pPr>
  </w:style>
  <w:style w:type="numbering" w:customStyle="1" w:styleId="Nummerierteberschriften">
    <w:name w:val="Nummerierte Überschriften"/>
    <w:uiPriority w:val="99"/>
    <w:rsid w:val="007A1F02"/>
    <w:pPr>
      <w:numPr>
        <w:numId w:val="31"/>
      </w:numPr>
    </w:pPr>
  </w:style>
  <w:style w:type="numbering" w:customStyle="1" w:styleId="Aufzhlungen">
    <w:name w:val="Aufzählungen"/>
    <w:uiPriority w:val="99"/>
    <w:rsid w:val="00117D9F"/>
    <w:pPr>
      <w:numPr>
        <w:numId w:val="33"/>
      </w:numPr>
    </w:pPr>
  </w:style>
  <w:style w:type="paragraph" w:customStyle="1" w:styleId="Lead">
    <w:name w:val="Lead"/>
    <w:basedOn w:val="Standard"/>
    <w:uiPriority w:val="1"/>
    <w:qFormat/>
    <w:rsid w:val="00DA18B7"/>
    <w:pPr>
      <w:spacing w:after="560" w:line="312" w:lineRule="atLeast"/>
      <w:contextualSpacing/>
    </w:pPr>
    <w:rPr>
      <w:sz w:val="24"/>
    </w:rPr>
  </w:style>
  <w:style w:type="paragraph" w:customStyle="1" w:styleId="Heading2yellow">
    <w:name w:val="Heading  2   yellow"/>
    <w:basedOn w:val="Standard"/>
    <w:next w:val="Standard"/>
    <w:uiPriority w:val="9"/>
    <w:qFormat/>
    <w:rsid w:val="003F7961"/>
    <w:pPr>
      <w:pBdr>
        <w:top w:val="single" w:sz="8" w:space="1" w:color="FFCC00" w:themeColor="background2"/>
        <w:left w:val="single" w:sz="8" w:space="2" w:color="FFCC00" w:themeColor="background2"/>
        <w:bottom w:val="single" w:sz="8" w:space="1" w:color="FFCC00" w:themeColor="background2"/>
        <w:right w:val="single" w:sz="8" w:space="2" w:color="FFCC00" w:themeColor="background2"/>
      </w:pBdr>
      <w:shd w:val="clear" w:color="auto" w:fill="FFCC00" w:themeFill="background2"/>
      <w:spacing w:before="320" w:after="114" w:line="227" w:lineRule="exact"/>
      <w:ind w:left="85" w:right="85"/>
    </w:pPr>
    <w:rPr>
      <w:b/>
      <w:lang w:val="fr-CH"/>
    </w:rPr>
  </w:style>
  <w:style w:type="character" w:styleId="NichtaufgelsteErwhnung">
    <w:name w:val="Unresolved Mention"/>
    <w:basedOn w:val="Absatz-Standardschriftart"/>
    <w:uiPriority w:val="79"/>
    <w:semiHidden/>
    <w:unhideWhenUsed/>
    <w:rsid w:val="00795234"/>
    <w:rPr>
      <w:color w:val="605E5C"/>
      <w:shd w:val="clear" w:color="auto" w:fill="E1DFDD"/>
    </w:rPr>
  </w:style>
  <w:style w:type="paragraph" w:customStyle="1" w:styleId="Heading1">
    <w:name w:val="Heading  1"/>
    <w:basedOn w:val="berschrift1"/>
    <w:next w:val="Standard"/>
    <w:uiPriority w:val="9"/>
    <w:qFormat/>
    <w:rsid w:val="00437346"/>
  </w:style>
  <w:style w:type="paragraph" w:customStyle="1" w:styleId="Heading2">
    <w:name w:val="Heading  2"/>
    <w:basedOn w:val="berschrift2"/>
    <w:next w:val="Standard"/>
    <w:uiPriority w:val="9"/>
    <w:qFormat/>
    <w:rsid w:val="00437346"/>
  </w:style>
  <w:style w:type="paragraph" w:customStyle="1" w:styleId="Heading3">
    <w:name w:val="Heading  3"/>
    <w:basedOn w:val="berschrift3"/>
    <w:next w:val="Standard"/>
    <w:uiPriority w:val="9"/>
    <w:qFormat/>
    <w:rsid w:val="00437346"/>
    <w:rPr>
      <w:lang w:val="de-CH"/>
    </w:rPr>
  </w:style>
  <w:style w:type="table" w:customStyle="1" w:styleId="PostTabelle1">
    <w:name w:val="Post:  Tabelle 1"/>
    <w:basedOn w:val="NormaleTabelle"/>
    <w:uiPriority w:val="99"/>
    <w:rsid w:val="00C967E8"/>
    <w:pPr>
      <w:spacing w:line="240" w:lineRule="auto"/>
    </w:pPr>
    <w:tblPr>
      <w:tblStyleRowBandSize w:val="1"/>
      <w:tblBorders>
        <w:top w:val="single" w:sz="4" w:space="0" w:color="AAA8A6" w:themeColor="accent5"/>
        <w:bottom w:val="single" w:sz="4" w:space="0" w:color="AAA8A6" w:themeColor="accent5"/>
        <w:insideH w:val="single" w:sz="4" w:space="0" w:color="AAA8A6" w:themeColor="accent5"/>
        <w:insideV w:val="single" w:sz="8" w:space="0" w:color="FFFFFF" w:themeColor="background1"/>
      </w:tblBorders>
      <w:tblCellMar>
        <w:top w:w="28" w:type="dxa"/>
        <w:left w:w="85" w:type="dxa"/>
        <w:bottom w:w="28" w:type="dxa"/>
        <w:right w:w="85" w:type="dxa"/>
      </w:tblCellMar>
    </w:tblPr>
    <w:tblStylePr w:type="firstRow">
      <w:rPr>
        <w:b/>
      </w:rPr>
      <w:tblPr/>
      <w:tcPr>
        <w:tcBorders>
          <w:top w:val="single" w:sz="4" w:space="0" w:color="FFCC00" w:themeColor="background2"/>
          <w:left w:val="nil"/>
          <w:bottom w:val="single" w:sz="4" w:space="0" w:color="FFFFFF" w:themeColor="background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FFCC00" w:themeFill="accent2"/>
      </w:tcPr>
    </w:tblStylePr>
    <w:tblStylePr w:type="lastRow">
      <w:rPr>
        <w:b/>
      </w:rPr>
    </w:tblStylePr>
    <w:tblStylePr w:type="band1Horz"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DDDCDB" w:themeFill="accent5" w:themeFillTint="66"/>
      </w:tcPr>
    </w:tblStylePr>
    <w:tblStylePr w:type="band2Horz"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F5F5F5"/>
      </w:tcPr>
    </w:tblStylePr>
  </w:style>
  <w:style w:type="table" w:customStyle="1" w:styleId="PostTabelle2">
    <w:name w:val="Post:  Tabelle 2"/>
    <w:basedOn w:val="PostTabelle1"/>
    <w:uiPriority w:val="99"/>
    <w:rsid w:val="00C967E8"/>
    <w:tblPr/>
    <w:tblStylePr w:type="firstRow">
      <w:rPr>
        <w:b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DDDCDB" w:themeFill="accent5" w:themeFillTint="66"/>
      </w:tcPr>
    </w:tblStylePr>
    <w:tblStylePr w:type="lastRow">
      <w:rPr>
        <w:b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F2F2F2" w:themeFill="background1" w:themeFillShade="F2"/>
      </w:tcPr>
    </w:tblStylePr>
    <w:tblStylePr w:type="band1Horz"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F5F5F5"/>
      </w:tcPr>
    </w:tblStylePr>
  </w:style>
  <w:style w:type="paragraph" w:customStyle="1" w:styleId="KopfzeilePlatzhalter">
    <w:name w:val="Kopfzeile Platzhalter"/>
    <w:basedOn w:val="Kopfzeile"/>
    <w:uiPriority w:val="84"/>
    <w:semiHidden/>
    <w:qFormat/>
    <w:rsid w:val="008E41F6"/>
    <w:pPr>
      <w:spacing w:after="1140"/>
      <w:contextualSpacing/>
    </w:pPr>
    <w:rPr>
      <w:noProof/>
    </w:rPr>
  </w:style>
  <w:style w:type="paragraph" w:styleId="Zitat">
    <w:name w:val="Quote"/>
    <w:basedOn w:val="Standard"/>
    <w:next w:val="Standard"/>
    <w:link w:val="ZitatZchn"/>
    <w:uiPriority w:val="29"/>
    <w:semiHidden/>
    <w:unhideWhenUsed/>
    <w:rsid w:val="009E344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9E3445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semiHidden/>
    <w:unhideWhenUsed/>
    <w:rsid w:val="009E3445"/>
    <w:rPr>
      <w:i/>
      <w:iCs/>
      <w:color w:val="A58100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unhideWhenUsed/>
    <w:rsid w:val="009E3445"/>
    <w:pPr>
      <w:pBdr>
        <w:top w:val="single" w:sz="4" w:space="10" w:color="A58100" w:themeColor="accent1" w:themeShade="BF"/>
        <w:bottom w:val="single" w:sz="4" w:space="10" w:color="A58100" w:themeColor="accent1" w:themeShade="BF"/>
      </w:pBdr>
      <w:spacing w:before="360" w:after="360"/>
      <w:ind w:left="864" w:right="864"/>
      <w:jc w:val="center"/>
    </w:pPr>
    <w:rPr>
      <w:i/>
      <w:iCs/>
      <w:color w:val="A58100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9E3445"/>
    <w:rPr>
      <w:i/>
      <w:iCs/>
      <w:color w:val="A58100" w:themeColor="accent1" w:themeShade="BF"/>
    </w:rPr>
  </w:style>
  <w:style w:type="character" w:styleId="IntensiverVerweis">
    <w:name w:val="Intense Reference"/>
    <w:basedOn w:val="Absatz-Standardschriftart"/>
    <w:uiPriority w:val="32"/>
    <w:semiHidden/>
    <w:unhideWhenUsed/>
    <w:rsid w:val="009E3445"/>
    <w:rPr>
      <w:b/>
      <w:bCs/>
      <w:smallCaps/>
      <w:color w:val="A58100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6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Die Post">
  <a:themeElements>
    <a:clrScheme name="Post (gelb)">
      <a:dk1>
        <a:srgbClr val="000000"/>
      </a:dk1>
      <a:lt1>
        <a:srgbClr val="FFFFFF"/>
      </a:lt1>
      <a:dk2>
        <a:srgbClr val="E8E7E5"/>
      </a:dk2>
      <a:lt2>
        <a:srgbClr val="FFCC00"/>
      </a:lt2>
      <a:accent1>
        <a:srgbClr val="DDAE00"/>
      </a:accent1>
      <a:accent2>
        <a:srgbClr val="FFCC00"/>
      </a:accent2>
      <a:accent3>
        <a:srgbClr val="FFE888"/>
      </a:accent3>
      <a:accent4>
        <a:srgbClr val="3F3F3F"/>
      </a:accent4>
      <a:accent5>
        <a:srgbClr val="AAA8A6"/>
      </a:accent5>
      <a:accent6>
        <a:srgbClr val="E8E7E5"/>
      </a:accent6>
      <a:hlink>
        <a:srgbClr val="000000"/>
      </a:hlink>
      <a:folHlink>
        <a:srgbClr val="000000"/>
      </a:folHlink>
    </a:clrScheme>
    <a:fontScheme name="Post Frugier">
      <a:majorFont>
        <a:latin typeface="Frutiger 45 Light"/>
        <a:ea typeface=""/>
        <a:cs typeface=""/>
      </a:majorFont>
      <a:minorFont>
        <a:latin typeface="Frutiger 45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2"/>
        </a:solidFill>
        <a:ln w="6350">
          <a:noFill/>
        </a:ln>
      </a:spPr>
      <a:bodyPr lIns="108000" tIns="90000" rIns="108000" bIns="90000" rtlCol="0" anchor="t"/>
      <a:lstStyle>
        <a:defPPr algn="l">
          <a:defRPr sz="1200" dirty="0">
            <a:solidFill>
              <a:schemeClr val="tx1"/>
            </a:solidFill>
          </a:defRPr>
        </a:def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a:style>
    </a:spDef>
    <a:lnDef>
      <a:spPr>
        <a:ln w="1270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spAutoFit/>
      </a:bodyPr>
      <a:lstStyle>
        <a:defPPr>
          <a:defRPr dirty="0"/>
        </a:defPPr>
      </a:lstStyle>
    </a:txDef>
  </a:objectDefaults>
  <a:extraClrSchemeLst/>
  <a:custClrLst>
    <a:custClr>
      <a:srgbClr val="007846"/>
    </a:custClr>
    <a:custClr>
      <a:srgbClr val="19D27D"/>
    </a:custClr>
    <a:custClr>
      <a:srgbClr val="002896"/>
    </a:custClr>
    <a:custClr>
      <a:srgbClr val="9B46FA"/>
    </a:custClr>
    <a:custClr>
      <a:srgbClr val="820032"/>
    </a:custClr>
    <a:custClr>
      <a:srgbClr val="FF8255"/>
    </a:custClr>
  </a:custClrLst>
  <a:extLst>
    <a:ext uri="{05A4C25C-085E-4340-85A3-A5531E510DB2}">
      <thm15:themeFamily xmlns:thm15="http://schemas.microsoft.com/office/thememl/2012/main" name="! Master Präsentation DE Post V6.potx" id="{6D7669D9-22DC-46A8-AC42-A6E1526DA395}" vid="{7EC21572-5CE7-4B9E-9C59-F76CB32B925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f3ee37d-d257-4755-83a2-bbfbefee88f9">
      <Terms xmlns="http://schemas.microsoft.com/office/infopath/2007/PartnerControls"/>
    </lcf76f155ced4ddcb4097134ff3c332f>
    <TaxCatchAll xmlns="c6c3f810-0d2a-4034-a1f9-73f3d6fd7202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Authr</b:Tag>
    <b:SourceType>Book</b:SourceType>
    <b:Guid>{BA01FD2C-EDFC-4D13-8F46-679005D5D2FB}</b:Guid>
    <b:Author>
      <b:Author>
        <b:NameList>
          <b:Person>
            <b:Last>Autor</b:Last>
            <b:First>Anton</b:First>
          </b:Person>
        </b:NameList>
      </b:Author>
    </b:Author>
    <b:Title>Titel</b:Title>
    <b:Year>Jahr</b:Year>
    <b:City>Ort</b:City>
    <b:Publisher>Verleger</b:Publisher>
    <b:RefOrder>1</b:RefOrder>
  </b:Source>
</b:Sourc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0BDCAB6EB2F6F4F87FA7AB271C1FCB7" ma:contentTypeVersion="16" ma:contentTypeDescription="Ein neues Dokument erstellen." ma:contentTypeScope="" ma:versionID="5a158287085dcc3a08d1841e820f4591">
  <xsd:schema xmlns:xsd="http://www.w3.org/2001/XMLSchema" xmlns:xs="http://www.w3.org/2001/XMLSchema" xmlns:p="http://schemas.microsoft.com/office/2006/metadata/properties" xmlns:ns2="df3ee37d-d257-4755-83a2-bbfbefee88f9" xmlns:ns3="c6c3f810-0d2a-4034-a1f9-73f3d6fd7202" targetNamespace="http://schemas.microsoft.com/office/2006/metadata/properties" ma:root="true" ma:fieldsID="96aa63959b3d5c4521bebfa8fe40afc0" ns2:_="" ns3:_="">
    <xsd:import namespace="df3ee37d-d257-4755-83a2-bbfbefee88f9"/>
    <xsd:import namespace="c6c3f810-0d2a-4034-a1f9-73f3d6fd72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OCR" minOccurs="0"/>
                <xsd:element ref="ns2:MediaServiceDateTaken" minOccurs="0"/>
                <xsd:element ref="ns2:MediaServiceSearchProperties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3ee37d-d257-4755-83a2-bbfbefee88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319c5b27-41f4-4ee0-9325-713cdec3ab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3f810-0d2a-4034-a1f9-73f3d6fd720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5cf6537-bccd-4919-a2a6-35bf00b9951a}" ma:internalName="TaxCatchAll" ma:showField="CatchAllData" ma:web="c6c3f810-0d2a-4034-a1f9-73f3d6fd72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00BED3-F54C-414D-A2A4-3CB9371644D5}">
  <ds:schemaRefs>
    <ds:schemaRef ds:uri="df3ee37d-d257-4755-83a2-bbfbefee88f9"/>
    <ds:schemaRef ds:uri="http://purl.org/dc/dcmitype/"/>
    <ds:schemaRef ds:uri="http://schemas.microsoft.com/office/2006/metadata/properties"/>
    <ds:schemaRef ds:uri="http://purl.org/dc/elements/1.1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c6c3f810-0d2a-4034-a1f9-73f3d6fd7202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691B9E7B-1F5D-4650-8E1E-7519107C43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7B781F-CA08-491A-A6F1-F7575EFA338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73F63DB-89B5-4F01-BE66-078ABB460F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3ee37d-d257-4755-83a2-bbfbefee88f9"/>
    <ds:schemaRef ds:uri="c6c3f810-0d2a-4034-a1f9-73f3d6fd72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f9a68f73-b527-45da-b1a3-2f598590be36}" enabled="1" method="Standard" siteId="{3ae7c479-0cf1-47f4-8f84-929f364eff6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POST CH AG</Company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gul</dc:creator>
  <cp:keywords/>
  <dc:description/>
  <cp:lastModifiedBy>Maja Wyss</cp:lastModifiedBy>
  <cp:revision>2</cp:revision>
  <cp:lastPrinted>2025-01-29T07:39:00Z</cp:lastPrinted>
  <dcterms:created xsi:type="dcterms:W3CDTF">2026-03-12T19:34:00Z</dcterms:created>
  <dcterms:modified xsi:type="dcterms:W3CDTF">2026-03-12T19:34:00Z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0x01010040BDCAB6EB2F6F4F87FA7AB271C1FCB7</vt:lpwstr>
  </property>
  <property fmtid="{D5CDD505-2E9C-101B-9397-08002B2CF9AE}" pid="3" name="_dlc_DocIdItemGuid">
    <vt:lpwstr>60226ef9-de9b-4f53-93a1-ed77b5f1dd1d</vt:lpwstr>
  </property>
  <property fmtid="{D5CDD505-2E9C-101B-9397-08002B2CF9AE}" pid="4" name="MediaServiceImageTags">
    <vt:lpwstr/>
  </property>
  <property fmtid="{D5CDD505-2E9C-101B-9397-08002B2CF9AE}" pid="5" name="xd_ProgID">
    <vt:lpwstr/>
  </property>
  <property fmtid="{D5CDD505-2E9C-101B-9397-08002B2CF9AE}" pid="6" name="_dlc_DocId">
    <vt:lpwstr>SPO1706-2100848270-470915</vt:lpwstr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_dlc_DocIdUrl">
    <vt:lpwstr>https://postchag.sharepoint.com/sites/pzhae/_layouts/15/DocIdRedir.aspx?ID=SPO1706-2100848270-470915, SPO1706-2100848270-470915</vt:lpwstr>
  </property>
  <property fmtid="{D5CDD505-2E9C-101B-9397-08002B2CF9AE}" pid="12" name="xd_Signature">
    <vt:bool>false</vt:bool>
  </property>
</Properties>
</file>